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f1cdda" w14:textId="36f1cdd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