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fca826" w14:textId="31fca82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