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174ff4" w14:textId="36174ff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