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239b25" w14:textId="30239b25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