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e5d9a3" w14:textId="3ee5d9a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 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g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4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