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159d8b" w14:textId="30159d8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 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4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