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4e120d5" w14:textId="34e120d5">
      <w:pPr>
        <w15:collapsed w:val="false"/>
      </w:pP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2</w:t>
      </w:r>
      <w:r>
        <w:rPr/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m</w:t>
      </w:r>
      <w:r>
        <w:rPr/>
        <w:t xml:space="preserve"> 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 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 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 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 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 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 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-</w:t>
      </w:r>
      <w:r>
        <w:rPr/>
        <w:t xml:space="preserve"> 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 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>
          <w:strike w:val="true"/>
        </w:rPr>
        <w:t xml:space="preserve">i</w:t>
      </w:r>
      <w:r>
        <w:rPr>
          <w:strike w:val="true"/>
        </w:rPr>
        <w:t xml:space="preserve">n</w:t>
      </w:r>
      <w:r>
        <w:rPr>
          <w:strike w:val="true"/>
        </w:rPr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W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f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 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 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 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-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 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-</w:t>
      </w:r>
      <w:r>
        <w:rPr/>
        <w:t xml:space="preserve"> </w:t>
      </w:r>
      <w:r>
        <w:rPr/>
        <w:t xml:space="preserve"> </w:t>
      </w:r>
      <w:r>
        <w:rPr/>
        <w:t xml:space="preserve"> </w:t>
      </w:r>
      <w:r>
        <w:rPr/>
        <w:t xml:space="preserve"> </w:t>
      </w:r>
      <w:r>
        <w:rPr/>
        <w:t xml:space="preserve"> 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2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C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