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a5aeed3" w14:textId="3a5aeed3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a</w:t>
      </w:r>
      <w:r>
        <w:rPr>
          <w:strike w:val="true"/>
        </w:rPr>
        <w:t xml:space="preserve">w</w:t>
      </w:r>
      <w:r>
        <w:rPr>
          <w:strike w:val="true"/>
        </w:rPr>
        <w:t xml:space="preserve"> </w:t>
      </w:r>
      <w:r>
        <w:rPr>
          <w:strike w:val="true"/>
        </w:rPr>
        <w:t xml:space="preserve">y</w:t>
      </w:r>
      <w:r>
        <w:rPr>
          <w:strike w:val="true"/>
        </w:rPr>
        <w:t xml:space="preserve">o</w:t>
      </w:r>
      <w:r>
        <w:rPr>
          <w:strike w:val="true"/>
        </w:rPr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o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o</w:t>
      </w:r>
      <w:r>
        <w:rPr>
          <w:strike w:val="true"/>
        </w:rPr>
        <w:t xml:space="preserve">s</w:t>
      </w:r>
      <w:r>
        <w:rPr>
          <w:strike w:val="true"/>
        </w:rPr>
        <w:t xml:space="preserve">s</w:t>
      </w:r>
      <w:r>
        <w:rPr>
          <w:strike w:val="true"/>
        </w:rPr>
        <w:t xml:space="preserve">i</w:t>
      </w:r>
      <w:r>
        <w:rPr>
          <w:strike w:val="true"/>
        </w:rPr>
        <w:t xml:space="preserve">b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>
          <w:strike w:val="true"/>
        </w:rPr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5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