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103fc1" w14:textId="36103fc1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]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]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]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/>
      </w:r>
      <w:br/>
      <w:r>
        <w:rPr/>
        <w:t xml:space="preserve"> </w:t>
      </w:r>
      <w:r>
        <w:rPr/>
        <w:t xml:space="preserve"> </w:t>
      </w:r>
      <w:r>
        <w:rPr/>
        <w:t xml:space="preserve">]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