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84f784a" w14:textId="384f784a">
      <w:pPr>
        <w15:collapsed w:val="false"/>
      </w:pP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-</w:t>
      </w:r>
      <w:r>
        <w:rPr/>
        <w:t xml:space="preserve"/>
      </w:r>
      <w:br/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[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]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i</w:t>
      </w:r>
      <w:r>
        <w:rPr>
          <w:u w:val="single"/>
        </w:rPr>
        <w:t xml:space="preserve">s</w:t>
      </w:r>
      <w:r>
        <w:rPr>
          <w:u w:val="single"/>
        </w:rPr>
        <w:t xml:space="preserve">s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 </w:t>
      </w:r>
      <w:r>
        <w:rPr>
          <w:u w:val="single"/>
        </w:rPr>
        <w:t xml:space="preserve">q</w:t>
      </w:r>
      <w:r>
        <w:rPr>
          <w:u w:val="single"/>
        </w:rPr>
        <w:t xml:space="preserve">u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i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;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>
          <w:strike w:val="true"/>
        </w:rPr>
        <w:t xml:space="preserve">a</w:t>
      </w:r>
      <w:r>
        <w:rPr>
          <w:strike w:val="true"/>
        </w:rPr>
        <w:t xml:space="preserve">l</w:t>
      </w:r>
      <w:r>
        <w:rPr>
          <w:strike w:val="true"/>
        </w:rPr>
        <w:t xml:space="preserve">s</w:t>
      </w:r>
      <w:r>
        <w:rPr>
          <w:strike w:val="true"/>
        </w:rPr>
        <w:t xml:space="preserve">o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;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-</w:t>
      </w:r>
      <w:r>
        <w:rPr/>
        <w:t xml:space="preserve">1</w:t>
      </w:r>
      <w:r>
        <w:rPr/>
        <w:t xml:space="preserve">8</w:t>
      </w:r>
      <w:r>
        <w:rPr/>
        <w:t xml:space="preserve">2</w:t>
      </w:r>
      <w:r>
        <w:rPr/>
        <w:t xml:space="preserve">0</w:t>
      </w:r>
      <w:r>
        <w:rPr/>
        <w:t xml:space="preserve"/>
      </w:r>
    </w:p>
    <w:p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-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