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e943d6" w14:textId="38e943d6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