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75d221" w14:textId="3275d221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