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773595c" w14:textId="3773595c">
      <w:pPr>
        <w15:collapsed w:val="false"/>
      </w:pP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 </w:t>
      </w:r>
      <w:r>
        <w:rPr/>
        <w:t xml:space="preserve">4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4</w:t>
      </w:r>
      <w:r>
        <w:rPr/>
        <w:t xml:space="preserve">4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 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x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p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d</w:t>
      </w:r>
      <w:r>
        <w:rPr/>
        <w:t xml:space="preserve">u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;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[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]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-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 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x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</w:p>
    <w:p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y</w:t>
      </w:r>
      <w:r>
        <w:rPr/>
        <w:t xml:space="preserve">;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]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l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O</w:t>
      </w:r>
      <w:r>
        <w:rPr/>
        <w:t xml:space="preserve">h</w:t>
      </w:r>
      <w:r>
        <w:rPr/>
        <w:t xml:space="preserve">i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b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</w:p>
    <w:p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 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y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.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h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/>
      </w:r>
    </w:p>
    <w:p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