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2f8627" w14:textId="372f8627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/>
      </w:r>
    </w:p>
    <w:p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/>
      </w:r>
    </w:p>
    <w:p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