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db460c" w14:textId="33db460c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