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4f99a7" w14:textId="3a4f99a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