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a68c59" w14:textId="3da68c59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