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205be4" w14:textId="38205be4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]</w:t>
      </w:r>
      <w:r>
        <w:rPr/>
        <w:t xml:space="preserve"/>
      </w:r>
      <w:br/>
      <w:r>
        <w:rPr/>
        <w:t xml:space="preserve">[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