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c850d37" w14:textId="3c850d37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