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38b644" w14:textId="3c38b644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