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4a61b6" w14:textId="3b4a61b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.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