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fcca50" w14:textId="34fcca50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