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bbf96ad" w14:textId="3bbf96ad">
      <w:pPr>
        <w15:collapsed w:val="false"/>
      </w:pP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 </w:t>
      </w:r>
      <w:r>
        <w:rPr/>
        <w:t xml:space="preserve">7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8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 </w:t>
      </w:r>
      <w:r>
        <w:rPr/>
        <w:t xml:space="preserve">u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[</w:t>
      </w:r>
      <w:r>
        <w:rPr/>
        <w:t xml:space="preserve">h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]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;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 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 </w:t>
      </w:r>
      <w:r>
        <w:rPr/>
        <w:t xml:space="preserve"/>
      </w:r>
    </w:p>
    <w:p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