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6e55af" w14:textId="396e55af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