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518a53c" w14:textId="3518a53c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 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 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.</w:t>
      </w:r>
      <w:r>
        <w:rPr/>
        <w:t xml:space="preserve"> 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 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