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paraId="312e0564" w14:textId="312e0564">
      <w:pPr>
        <w15:collapsed w:val="false"/>
      </w:pP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t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C</w:t>
      </w:r>
      <w:r>
        <w:rPr/>
        <w:t xml:space="preserve">i</w:t>
      </w:r>
      <w:r>
        <w:rPr/>
        <w:t xml:space="preserve">t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J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3</w:t>
      </w:r>
      <w:r>
        <w:rPr/>
        <w:t xml:space="preserve">0</w:t>
      </w:r>
      <w:r>
        <w:rPr/>
        <w:t xml:space="preserve"> </w:t>
      </w:r>
      <w:r>
        <w:rPr/>
        <w:t xml:space="preserve">1</w:t>
      </w:r>
      <w:r>
        <w:rPr/>
        <w:t xml:space="preserve">8</w:t>
      </w:r>
      <w:r>
        <w:rPr/>
        <w:t xml:space="preserve">4</w:t>
      </w:r>
      <w:r>
        <w:rPr/>
        <w:t xml:space="preserve">9</w:t>
      </w:r>
      <w:r>
        <w:rPr/>
        <w:t xml:space="preserve"/>
      </w:r>
      <w:br/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,</w:t>
      </w:r>
      <w:r>
        <w:rPr/>
        <w:t xml:space="preserve"/>
      </w:r>
      <w:br/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T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i</w:t>
      </w:r>
      <w:r>
        <w:rPr/>
        <w:t xml:space="preserve">m</w:t>
      </w:r>
      <w:r>
        <w:rPr/>
        <w:t xml:space="preserve">e</w:t>
      </w:r>
      <w:r>
        <w:rPr/>
        <w:t xml:space="preserve"/>
      </w:r>
      <w:br/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i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l</w:t>
      </w:r>
      <w:r>
        <w:rPr/>
        <w:t xml:space="preserve">y</w:t>
      </w:r>
      <w:r>
        <w:rPr/>
        <w:t xml:space="preserve"/>
      </w:r>
      <w:br/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c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r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s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,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/>
      </w:r>
      <w:br/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m</w:t>
      </w:r>
      <w:r>
        <w:rPr/>
        <w:t xml:space="preserve">p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a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s</w:t>
      </w:r>
      <w:r>
        <w:rPr/>
        <w:t xml:space="preserve">q</w:t>
      </w:r>
      <w:r>
        <w:rPr/>
        <w:t xml:space="preserve">u</w:t>
      </w:r>
      <w:r>
        <w:rPr/>
        <w:t xml:space="preserve">e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 </w:t>
      </w:r>
      <w:r>
        <w:rPr/>
        <w:t xml:space="preserve">R</w:t>
      </w:r>
      <w:r>
        <w:rPr/>
        <w:t xml:space="preserve">i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r</w:t>
      </w:r>
      <w:r>
        <w:rPr/>
        <w:t xml:space="preserve">a</w:t>
      </w:r>
      <w:r>
        <w:rPr/>
        <w:t xml:space="preserve">s</w:t>
      </w:r>
      <w:r>
        <w:rPr/>
        <w:t xml:space="preserve">s</w:t>
      </w:r>
      <w:r>
        <w:rPr/>
        <w:t xml:space="preserve">,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b</w:t>
      </w:r>
      <w:r>
        <w:rPr/>
        <w:t xml:space="preserve">l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p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c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 </w:t>
      </w:r>
      <w:r>
        <w:rPr/>
        <w:t xml:space="preserve"/>
      </w:r>
      <w:br/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t</w:t>
      </w:r>
      <w:r>
        <w:rPr/>
        <w:t xml:space="preserve">t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p</w:t>
      </w:r>
      <w:r>
        <w:rPr/>
        <w:t xml:space="preserve">e</w:t>
      </w:r>
      <w:r>
        <w:rPr/>
        <w:t xml:space="preserve">n</w:t>
      </w:r>
      <w:r>
        <w:rPr/>
        <w:t xml:space="preserve">e</w:t>
      </w:r>
      <w:r>
        <w:rPr/>
        <w:t xml:space="preserve">d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o</w:t>
      </w:r>
      <w:r>
        <w:rPr/>
        <w:t xml:space="preserve">a</w:t>
      </w:r>
      <w:r>
        <w:rPr/>
        <w:t xml:space="preserve">r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s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s</w:t>
      </w:r>
      <w:r>
        <w:rPr/>
        <w:t xml:space="preserve">o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d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D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P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c</w:t>
      </w:r>
      <w:r>
        <w:rPr/>
        <w:t xml:space="preserve">k</w:t>
      </w:r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n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c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r</w:t>
      </w:r>
      <w:r>
        <w:rPr/>
        <w:t xml:space="preserve">o</w:t>
      </w:r>
      <w:r>
        <w:rPr/>
        <w:t xml:space="preserve">w</w:t>
      </w:r>
      <w:r>
        <w:rPr/>
        <w:t xml:space="preserve">.</w:t>
      </w:r>
      <w:r>
        <w:rPr/>
        <w:t xml:space="preserve"> </w:t>
      </w:r>
      <w:r>
        <w:rPr/>
        <w:t xml:space="preserve">S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r</w:t>
      </w:r>
      <w:r>
        <w:rPr/>
        <w:t xml:space="preserve">o</w:t>
      </w:r>
      <w:r>
        <w:rPr/>
        <w:t xml:space="preserve">o</w:t>
      </w:r>
      <w:r>
        <w:rPr/>
        <w:t xml:space="preserve">m</w:t>
      </w:r>
      <w:r>
        <w:rPr/>
        <w:t xml:space="preserve">s</w:t>
      </w:r>
      <w:r>
        <w:rPr/>
        <w:t xml:space="preserve"> </w:t>
      </w:r>
      <w:r>
        <w:rPr/>
        <w:t xml:space="preserve"/>
      </w:r>
      <w:br/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k</w:t>
      </w:r>
      <w:r>
        <w:rPr/>
        <w:t xml:space="preserve">e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v</w:t>
      </w:r>
      <w:r>
        <w:rPr/>
        <w:t xml:space="preserve">i</w:t>
      </w:r>
      <w:r>
        <w:rPr/>
        <w:t xml:space="preserve">s</w:t>
      </w:r>
      <w:r>
        <w:rPr/>
        <w:t xml:space="preserve">i</w:t>
      </w:r>
      <w:r>
        <w:rPr/>
        <w:t xml:space="preserve">t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.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/>
      </w:r>
      <w:br/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k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w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/>
      </w:r>
      <w:br/>
      <w:r>
        <w:rPr/>
        <w:t xml:space="preserve">b</w:t>
      </w:r>
      <w:r>
        <w:rPr/>
        <w:t xml:space="preserve">y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i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[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n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]</w:t>
      </w:r>
      <w:r>
        <w:rPr/>
        <w:t xml:space="preserve"/>
      </w:r>
      <w:br/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l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n</w:t>
      </w:r>
      <w:r>
        <w:rPr/>
        <w:t xml:space="preserve">a</w:t>
      </w:r>
      <w:r>
        <w:rPr/>
        <w:t xml:space="preserve">g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/>
      </w:r>
    </w:p>
    <w:p>
      <w:r>
        <w:rPr/>
        <w:t xml:space="preserve">B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o</w:t>
      </w:r>
      <w:r>
        <w:rPr/>
        <w:t xml:space="preserve">w</w:t>
      </w:r>
      <w:r>
        <w:rPr/>
        <w:t xml:space="preserve">n</w:t>
      </w:r>
      <w:r>
        <w:rPr/>
        <w:t xml:space="preserve"> </w:t>
      </w:r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g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l</w:t>
      </w:r>
      <w:r>
        <w:rPr/>
        <w:t xml:space="preserve">y</w:t>
      </w:r>
      <w:r>
        <w:rPr/>
        <w:t xml:space="preserve"> </w:t>
      </w:r>
      <w:r>
        <w:rPr/>
        <w:t xml:space="preserve"/>
      </w:r>
      <w:br/>
      <w:r>
        <w:rPr/>
        <w:t xml:space="preserve">w</w:t>
      </w:r>
      <w:r>
        <w:rPr/>
        <w:t xml:space="preserve">e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d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t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o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d</w:t>
      </w:r>
      <w:r>
        <w:rPr/>
        <w:t xml:space="preserve">e</w:t>
      </w:r>
      <w:r>
        <w:rPr/>
        <w:t xml:space="preserve"/>
      </w:r>
      <w:br/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o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,</w:t>
      </w:r>
      <w:r>
        <w:rPr/>
        <w:t xml:space="preserve"> </w:t>
      </w:r>
      <w:r>
        <w:rPr/>
        <w:t xml:space="preserve">k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l</w:t>
      </w:r>
      <w:r>
        <w:rPr/>
        <w:t xml:space="preserve">e</w:t>
      </w:r>
      <w:r>
        <w:rPr/>
        <w:t xml:space="preserve">d</w:t>
      </w:r>
      <w:r>
        <w:rPr/>
        <w:t xml:space="preserve">g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r</w:t>
      </w:r>
      <w:r>
        <w:rPr/>
        <w:t xml:space="preserve">s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/>
      </w:r>
      <w:br/>
      <w:r>
        <w:rPr/>
        <w:t xml:space="preserve">n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y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u</w:t>
      </w:r>
      <w:r>
        <w:rPr/>
        <w:t xml:space="preserve">l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t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e</w:t>
      </w:r>
      <w:r>
        <w:rPr/>
        <w:t xml:space="preserve">o</w:t>
      </w:r>
      <w:r>
        <w:rPr/>
        <w:t xml:space="preserve">p</w:t>
      </w:r>
      <w:r>
        <w:rPr/>
        <w:t xml:space="preserve">l</w:t>
      </w:r>
      <w:r>
        <w:rPr/>
        <w:t xml:space="preserve">e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r</w:t>
      </w:r>
      <w:r>
        <w:rPr/>
        <w:t xml:space="preserve">i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a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i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s</w:t>
      </w:r>
      <w:r>
        <w:rPr/>
        <w:t xml:space="preserve"/>
      </w:r>
      <w:br/>
      <w:r>
        <w:rPr/>
        <w:t xml:space="preserve">[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]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k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.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y</w:t>
      </w:r>
      <w:r>
        <w:rPr/>
        <w:t xml:space="preserve"> </w:t>
      </w:r>
      <w:r>
        <w:rPr/>
        <w:t xml:space="preserve">w</w:t>
      </w:r>
      <w:r>
        <w:rPr/>
        <w:t xml:space="preserve">r</w:t>
      </w:r>
      <w:r>
        <w:rPr/>
        <w:t xml:space="preserve">o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o</w:t>
      </w:r>
      <w:r>
        <w:rPr/>
        <w:t xml:space="preserve">y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h</w:t>
      </w:r>
      <w:r>
        <w:rPr/>
        <w:t xml:space="preserve">a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s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c</w:t>
      </w:r>
      <w:r>
        <w:rPr/>
        <w:t xml:space="preserve">d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l</w:t>
      </w:r>
      <w:r>
        <w:rPr/>
        <w:t xml:space="preserve">a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e</w:t>
      </w:r>
      <w:r>
        <w:rPr/>
        <w:t xml:space="preserve">k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M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,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t</w:t>
      </w:r>
      <w:r>
        <w:rPr/>
        <w:t xml:space="preserve">e</w:t>
      </w:r>
      <w:r>
        <w:rPr/>
        <w:t xml:space="preserve">n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o</w:t>
      </w:r>
      <w:r>
        <w:rPr/>
        <w:t xml:space="preserve">v</w:t>
      </w:r>
      <w:r>
        <w:rPr/>
        <w:t xml:space="preserve">i</w:t>
      </w:r>
      <w:r>
        <w:rPr/>
        <w:t xml:space="preserve">n</w:t>
      </w:r>
      <w:r>
        <w:rPr/>
        <w:t xml:space="preserve">c</w:t>
      </w:r>
      <w:r>
        <w:rPr/>
        <w:t xml:space="preserve">i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P</w:t>
      </w:r>
      <w:r>
        <w:rPr/>
        <w:t xml:space="preserve">a</w:t>
      </w:r>
      <w:r>
        <w:rPr/>
        <w:t xml:space="preserve">r</w:t>
      </w:r>
      <w:r>
        <w:rPr/>
        <w:t xml:space="preserve">l</w:t>
      </w:r>
      <w:r>
        <w:rPr/>
        <w:t xml:space="preserve">i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.</w:t>
      </w:r>
      <w:r>
        <w:rPr/>
        <w:t xml:space="preserve"/>
      </w:r>
      <w:br/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n</w:t>
      </w:r>
      <w:r>
        <w:rPr/>
        <w:t xml:space="preserve">n</w:t>
      </w:r>
      <w:r>
        <w:rPr/>
        <w:t xml:space="preserve">a</w:t>
      </w:r>
      <w:r>
        <w:rPr/>
        <w:t xml:space="preserve">h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r</w:t>
      </w:r>
      <w:r>
        <w:rPr/>
        <w:t xml:space="preserve">o</w:t>
      </w:r>
      <w:r>
        <w:rPr/>
        <w:t xml:space="preserve">m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.</w:t>
      </w:r>
      <w:r>
        <w:rPr/>
        <w:t xml:space="preserve"> </w:t>
      </w:r>
      <w:r>
        <w:rPr/>
        <w:t xml:space="preserve">A</w:t>
      </w:r>
      <w:r>
        <w:rPr/>
        <w:t xml:space="preserve">l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/>
      </w:r>
      <w:br/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e</w:t>
      </w:r>
      <w:r>
        <w:rPr/>
        <w:t xml:space="preserve">x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s</w:t>
      </w:r>
      <w:r>
        <w:rPr/>
        <w:t xml:space="preserve">h</w:t>
      </w:r>
      <w:r>
        <w:rPr/>
        <w:t xml:space="preserve"/>
      </w:r>
      <w:br/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r</w:t>
      </w:r>
      <w:r>
        <w:rPr/>
        <w:t xml:space="preserve">r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m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r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w</w:t>
      </w:r>
      <w:r>
        <w:rPr/>
        <w:t xml:space="preserve"> </w:t>
      </w:r>
      <w:r>
        <w:rPr/>
        <w:t xml:space="preserve">d</w:t>
      </w:r>
      <w:r>
        <w:rPr/>
        <w:t xml:space="preserve">a</w:t>
      </w:r>
      <w:r>
        <w:rPr/>
        <w:t xml:space="preserve">y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e</w:t>
      </w:r>
      <w:r>
        <w:rPr/>
        <w:t xml:space="preserve">r</w:t>
      </w:r>
      <w:r>
        <w:rPr/>
        <w:t xml:space="preserve">.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x</w:t>
      </w:r>
      <w:r>
        <w:rPr/>
        <w:t xml:space="preserve">i</w:t>
      </w:r>
      <w:r>
        <w:rPr/>
        <w:t xml:space="preserve">e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l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d</w:t>
      </w:r>
      <w:r>
        <w:rPr/>
        <w:t xml:space="preserve">o</w:t>
      </w:r>
      <w:r>
        <w:rPr/>
        <w:t xml:space="preserve">u</w:t>
      </w:r>
      <w:r>
        <w:rPr/>
        <w:t xml:space="preserve">b</w:t>
      </w:r>
      <w:r>
        <w:rPr/>
        <w:t xml:space="preserve">t</w:t>
      </w:r>
      <w:r>
        <w:rPr/>
        <w:t xml:space="preserve"/>
      </w:r>
      <w:br/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u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r</w:t>
      </w:r>
      <w:r>
        <w:rPr/>
        <w:t xml:space="preserve">t</w:t>
      </w:r>
      <w:r>
        <w:rPr/>
        <w:t xml:space="preserve">a</w:t>
      </w:r>
      <w:r>
        <w:rPr/>
        <w:t xml:space="preserve">i</w:t>
      </w:r>
      <w:r>
        <w:rPr/>
        <w:t xml:space="preserve">n</w:t>
      </w:r>
      <w:r>
        <w:rPr/>
        <w:t xml:space="preserve">t</w:t>
      </w:r>
      <w:r>
        <w:rPr/>
        <w:t xml:space="preserve">y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i</w:t>
      </w:r>
      <w:r>
        <w:rPr/>
        <w:t xml:space="preserve">l</w:t>
      </w:r>
      <w:r>
        <w:rPr/>
        <w:t xml:space="preserve">s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w</w:t>
      </w:r>
      <w:r>
        <w:rPr/>
        <w:t xml:space="preserve">h</w:t>
      </w:r>
      <w:r>
        <w:rPr/>
        <w:t xml:space="preserve">o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s</w:t>
      </w:r>
      <w:r>
        <w:rPr/>
        <w:t xml:space="preserve">t</w:t>
      </w:r>
      <w:r>
        <w:rPr/>
        <w:t xml:space="preserve">i</w:t>
      </w:r>
      <w:r>
        <w:rPr/>
        <w:t xml:space="preserve">t</w:t>
      </w:r>
      <w:r>
        <w:rPr/>
        <w:t xml:space="preserve">u</w:t>
      </w:r>
      <w:r>
        <w:rPr/>
        <w:t xml:space="preserve">t</w:t>
      </w:r>
      <w:r>
        <w:rPr/>
        <w:t xml:space="preserve">e</w:t>
      </w:r>
      <w:r>
        <w:rPr/>
        <w:t xml:space="preserve"/>
      </w:r>
      <w:br/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s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b</w:t>
      </w:r>
      <w:r>
        <w:rPr/>
        <w:t xml:space="preserve">i</w:t>
      </w:r>
      <w:r>
        <w:rPr/>
        <w:t xml:space="preserve">n</w:t>
      </w:r>
      <w:r>
        <w:rPr/>
        <w:t xml:space="preserve">e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r</w:t>
      </w:r>
      <w:r>
        <w:rPr/>
        <w:t xml:space="preserve">e</w:t>
      </w:r>
      <w:r>
        <w:rPr/>
        <w:t xml:space="preserve"> </w:t>
      </w:r>
      <w:r>
        <w:rPr/>
        <w:t xml:space="preserve">d</w:t>
      </w:r>
      <w:r>
        <w:rPr/>
        <w:t xml:space="preserve">i</w:t>
      </w:r>
      <w:r>
        <w:rPr/>
        <w:t xml:space="preserve">d</w:t>
      </w:r>
      <w:r>
        <w:rPr/>
        <w:t xml:space="preserve"> </w:t>
      </w:r>
      <w:r>
        <w:rPr/>
        <w:t xml:space="preserve">a</w:t>
      </w:r>
      <w:r>
        <w:rPr/>
        <w:t xml:space="preserve">t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m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c</w:t>
      </w:r>
      <w:r>
        <w:rPr/>
        <w:t xml:space="preserve">e</w:t>
      </w:r>
      <w:r>
        <w:rPr/>
        <w:t xml:space="preserve">m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/>
      </w:r>
      <w:br/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.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C</w:t>
      </w:r>
      <w:r>
        <w:rPr/>
        <w:t xml:space="preserve">a</w:t>
      </w:r>
      <w:r>
        <w:rPr/>
        <w:t xml:space="preserve">l</w:t>
      </w:r>
      <w:r>
        <w:rPr/>
        <w:t xml:space="preserve">i</w:t>
      </w:r>
      <w:r>
        <w:rPr/>
        <w:t xml:space="preserve">f</w:t>
      </w:r>
      <w:r>
        <w:rPr/>
        <w:t xml:space="preserve">o</w:t>
      </w:r>
      <w:r>
        <w:rPr/>
        <w:t xml:space="preserve">r</w:t>
      </w:r>
      <w:r>
        <w:rPr/>
        <w:t xml:space="preserve">n</w:t>
      </w:r>
      <w:r>
        <w:rPr/>
        <w:t xml:space="preserve">i</w:t>
      </w:r>
      <w:r>
        <w:rPr/>
        <w:t xml:space="preserve">a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v</w:t>
      </w:r>
      <w:r>
        <w:rPr/>
        <w:t xml:space="preserve">e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v</w:t>
      </w:r>
      <w:r>
        <w:rPr/>
        <w:t xml:space="preserve">a</w:t>
      </w:r>
      <w:r>
        <w:rPr/>
        <w:t xml:space="preserve">l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e</w:t>
      </w:r>
      <w:r>
        <w:rPr/>
        <w:t xml:space="preserve">a</w:t>
      </w:r>
      <w:r>
        <w:rPr/>
        <w:t xml:space="preserve">r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o</w:t>
      </w:r>
      <w:r>
        <w:rPr/>
        <w:t xml:space="preserve">l</w:t>
      </w:r>
      <w:r>
        <w:rPr/>
        <w:t xml:space="preserve">e</w:t>
      </w:r>
      <w:r>
        <w:rPr/>
        <w:t xml:space="preserve">r</w:t>
      </w:r>
      <w:r>
        <w:rPr/>
        <w:t xml:space="preserve">a</w:t>
      </w:r>
      <w:r>
        <w:rPr/>
        <w:t xml:space="preserve"> </w:t>
      </w:r>
      <w:r>
        <w:rPr/>
        <w:t xml:space="preserve">s</w:t>
      </w:r>
      <w:r>
        <w:rPr/>
        <w:t xml:space="preserve">u</w:t>
      </w:r>
      <w:r>
        <w:rPr/>
        <w:t xml:space="preserve">b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i</w:t>
      </w:r>
      <w:r>
        <w:rPr/>
        <w:t xml:space="preserve">n</w:t>
      </w:r>
      <w:r>
        <w:rPr/>
        <w:t xml:space="preserve">g</w:t>
      </w:r>
      <w:r>
        <w:rPr/>
        <w:t xml:space="preserve">.</w:t>
      </w:r>
      <w:r>
        <w:rPr/>
        <w:t xml:space="preserve"> </w:t>
      </w:r>
      <w:r>
        <w:rPr/>
        <w:t xml:space="preserve">W</w:t>
      </w:r>
      <w:r>
        <w:rPr/>
        <w:t xml:space="preserve">e</w:t>
      </w:r>
      <w:r>
        <w:rPr/>
        <w:t xml:space="preserve"> </w:t>
      </w:r>
      <w:r>
        <w:rPr/>
        <w:t xml:space="preserve">f</w:t>
      </w:r>
      <w:r>
        <w:rPr/>
        <w:t xml:space="preserve">a</w:t>
      </w:r>
      <w:r>
        <w:rPr/>
        <w:t xml:space="preserve">c</w:t>
      </w:r>
      <w:r>
        <w:rPr/>
        <w:t xml:space="preserve">e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b</w:t>
      </w:r>
      <w:r>
        <w:rPr/>
        <w:t xml:space="preserve">u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n</w:t>
      </w:r>
      <w:r>
        <w:rPr/>
        <w:t xml:space="preserve">e</w:t>
      </w:r>
      <w:r>
        <w:rPr/>
        <w:t xml:space="preserve"/>
      </w:r>
      <w:br/>
      <w:r>
        <w:rPr/>
        <w:t xml:space="preserve">m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e</w:t>
      </w:r>
      <w:r>
        <w:rPr/>
        <w:t xml:space="preserve">f</w:t>
      </w:r>
      <w:r>
        <w:rPr/>
        <w:t xml:space="preserve">t</w:t>
      </w:r>
      <w:r>
        <w:rPr/>
        <w:t xml:space="preserve"> </w:t>
      </w:r>
      <w:r>
        <w:rPr/>
        <w:t xml:space="preserve">o</w:t>
      </w:r>
      <w:r>
        <w:rPr/>
        <w:t xml:space="preserve">f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b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a</w:t>
      </w:r>
      <w:r>
        <w:rPr/>
        <w:t xml:space="preserve">p</w:t>
      </w:r>
      <w:r>
        <w:rPr/>
        <w:t xml:space="preserve">p</w:t>
      </w:r>
      <w:r>
        <w:rPr/>
        <w:t xml:space="preserve">y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/>
      </w:r>
      <w:br/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l</w:t>
      </w:r>
      <w:r>
        <w:rPr/>
        <w:t xml:space="preserve">o</w:t>
      </w:r>
      <w:r>
        <w:rPr/>
        <w:t xml:space="preserve">s</w:t>
      </w:r>
      <w:r>
        <w:rPr/>
        <w:t xml:space="preserve">e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h</w:t>
      </w:r>
      <w:r>
        <w:rPr/>
        <w:t xml:space="preserve">o</w:t>
      </w:r>
      <w:r>
        <w:rPr/>
        <w:t xml:space="preserve">m</w:t>
      </w:r>
      <w:r>
        <w:rPr/>
        <w:t xml:space="preserve">e</w:t>
      </w:r>
      <w:r>
        <w:rPr/>
        <w:t xml:space="preserve">.</w:t>
      </w:r>
      <w:r>
        <w:rPr/>
        <w:t xml:space="preserve"> </w:t>
      </w:r>
      <w:r>
        <w:rPr/>
        <w:t xml:space="preserve">M</w:t>
      </w:r>
      <w:r>
        <w:rPr/>
        <w:t xml:space="preserve">y</w:t>
      </w:r>
      <w:r>
        <w:rPr/>
        <w:t xml:space="preserve"> </w:t>
      </w:r>
      <w:r>
        <w:rPr/>
        <w:t xml:space="preserve">h</w:t>
      </w:r>
      <w:r>
        <w:rPr/>
        <w:t xml:space="preserve">e</w:t>
      </w:r>
      <w:r>
        <w:rPr/>
        <w:t xml:space="preserve">a</w:t>
      </w:r>
      <w:r>
        <w:rPr/>
        <w:t xml:space="preserve">l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i</w:t>
      </w:r>
      <w:r>
        <w:rPr/>
        <w:t xml:space="preserve">s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/>
      </w:r>
      <w:br/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u</w:t>
      </w:r>
      <w:r>
        <w:rPr/>
        <w:t xml:space="preserve">s</w:t>
      </w:r>
      <w:r>
        <w:rPr/>
        <w:t xml:space="preserve">u</w:t>
      </w:r>
      <w:r>
        <w:rPr/>
        <w:t xml:space="preserve">a</w:t>
      </w:r>
      <w:r>
        <w:rPr/>
        <w:t xml:space="preserve">l</w:t>
      </w:r>
      <w:r>
        <w:rPr/>
        <w:t xml:space="preserve"> 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> </w:t>
      </w:r>
      <w:r>
        <w:rPr/>
        <w:t xml:space="preserve">i</w:t>
      </w:r>
      <w:r>
        <w:rPr/>
        <w:t xml:space="preserve">f</w:t>
      </w:r>
      <w:r>
        <w:rPr/>
        <w:t xml:space="preserve"> </w:t>
      </w:r>
      <w:r>
        <w:rPr/>
        <w:t xml:space="preserve">i</w:t>
      </w:r>
      <w:r>
        <w:rPr/>
        <w:t xml:space="preserve">t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n</w:t>
      </w:r>
      <w:r>
        <w:rPr/>
        <w:t xml:space="preserve">t</w:t>
      </w:r>
      <w:r>
        <w:rPr/>
        <w:t xml:space="preserve">i</w:t>
      </w:r>
      <w:r>
        <w:rPr/>
        <w:t xml:space="preserve">n</w:t>
      </w:r>
      <w:r>
        <w:rPr/>
        <w:t xml:space="preserve">u</w:t>
      </w:r>
      <w:r>
        <w:rPr/>
        <w:t xml:space="preserve">e</w:t>
      </w:r>
      <w:r>
        <w:rPr/>
        <w:t xml:space="preserve">s</w:t>
      </w:r>
      <w:r>
        <w:rPr/>
        <w:t xml:space="preserve"> </w:t>
      </w:r>
      <w:r>
        <w:rPr/>
        <w:t xml:space="preserve">I</w:t>
      </w:r>
      <w:r>
        <w:rPr/>
        <w:t xml:space="preserve"> </w:t>
      </w:r>
      <w:r>
        <w:rPr/>
        <w:t xml:space="preserve">s</w:t>
      </w:r>
      <w:r>
        <w:rPr/>
        <w:t xml:space="preserve">h</w:t>
      </w:r>
      <w:r>
        <w:rPr/>
        <w:t xml:space="preserve">a</w:t>
      </w:r>
      <w:r>
        <w:rPr/>
        <w:t xml:space="preserve">l</w:t>
      </w:r>
      <w:r>
        <w:rPr/>
        <w:t xml:space="preserve">l</w:t>
      </w:r>
      <w:r>
        <w:rPr/>
        <w:t xml:space="preserve"> </w:t>
      </w:r>
      <w:r>
        <w:rPr/>
        <w:t xml:space="preserve">s</w:t>
      </w:r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s</w:t>
      </w:r>
      <w:r>
        <w:rPr/>
        <w:t xml:space="preserve">e</w:t>
      </w:r>
      <w:r>
        <w:rPr/>
        <w:t xml:space="preserve">e</w:t>
      </w:r>
      <w:r>
        <w:rPr/>
        <w:t xml:space="preserve"> </w:t>
      </w:r>
      <w:r>
        <w:rPr/>
        <w:t xml:space="preserve">G</w:t>
      </w:r>
      <w:r>
        <w:rPr/>
        <w:t xml:space="preserve">e</w:t>
      </w:r>
      <w:r>
        <w:rPr/>
        <w:t xml:space="preserve">n</w:t>
      </w:r>
      <w:r>
        <w:rPr/>
        <w:t xml:space="preserve">.</w:t>
      </w:r>
      <w:r>
        <w:rPr/>
        <w:t xml:space="preserve"/>
      </w:r>
      <w:br/>
      <w:r>
        <w:rPr/>
        <w:t xml:space="preserve">T</w:t>
      </w:r>
      <w:r>
        <w:rPr/>
        <w:t xml:space="preserve">a</w:t>
      </w:r>
      <w:r>
        <w:rPr/>
        <w:t xml:space="preserve">y</w:t>
      </w:r>
      <w:r>
        <w:rPr/>
        <w:t xml:space="preserve">l</w:t>
      </w:r>
      <w:r>
        <w:rPr/>
        <w:t xml:space="preserve">o</w:t>
      </w:r>
      <w:r>
        <w:rPr/>
        <w:t xml:space="preserve">r</w:t>
      </w:r>
      <w:r>
        <w:rPr/>
        <w:t xml:space="preserve"> </w:t>
      </w:r>
      <w:r>
        <w:rPr/>
        <w:t xml:space="preserve">i</w:t>
      </w:r>
      <w:r>
        <w:rPr/>
        <w:t xml:space="preserve">n</w:t>
      </w:r>
      <w:r>
        <w:rPr/>
        <w:t xml:space="preserve">a</w:t>
      </w:r>
      <w:r>
        <w:rPr/>
        <w:t xml:space="preserve">u</w:t>
      </w:r>
      <w:r>
        <w:rPr/>
        <w:t xml:space="preserve">g</w:t>
      </w:r>
      <w:r>
        <w:rPr/>
        <w:t xml:space="preserve">u</w:t>
      </w:r>
      <w:r>
        <w:rPr/>
        <w:t xml:space="preserve">r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d</w:t>
      </w:r>
      <w:r>
        <w:rPr/>
        <w:t xml:space="preserve"> </w:t>
      </w:r>
      <w:r>
        <w:rPr/>
        <w:t xml:space="preserve">P</w:t>
      </w:r>
      <w:r>
        <w:rPr/>
        <w:t xml:space="preserve">r</w:t>
      </w:r>
      <w:r>
        <w:rPr/>
        <w:t xml:space="preserve">e</w:t>
      </w:r>
      <w:r>
        <w:rPr/>
        <w:t xml:space="preserve">s</w:t>
      </w:r>
      <w:r>
        <w:rPr/>
        <w:t xml:space="preserve">i</w:t>
      </w:r>
      <w:r>
        <w:rPr/>
        <w:t xml:space="preserve">d</w:t>
      </w:r>
      <w:r>
        <w:rPr/>
        <w:t xml:space="preserve">e</w:t>
      </w:r>
      <w:r>
        <w:rPr/>
        <w:t xml:space="preserve">n</w:t>
      </w:r>
      <w:r>
        <w:rPr/>
        <w:t xml:space="preserve">t</w:t>
      </w:r>
      <w:r>
        <w:rPr/>
        <w:t xml:space="preserve"> </w:t>
      </w:r>
      <w:r>
        <w:rPr/>
        <w:t xml:space="preserve">M</w:t>
      </w:r>
      <w:r>
        <w:rPr/>
        <w:t xml:space="preserve">a</w:t>
      </w:r>
      <w:r>
        <w:rPr/>
        <w:t xml:space="preserve">r</w:t>
      </w:r>
      <w:r>
        <w:rPr/>
        <w:t xml:space="preserve">c</w:t>
      </w:r>
      <w:r>
        <w:rPr/>
        <w:t xml:space="preserve">h</w:t>
      </w:r>
      <w:r>
        <w:rPr/>
        <w:t xml:space="preserve"> </w:t>
      </w:r>
      <w:r>
        <w:rPr/>
        <w:t xml:space="preserve">5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t</w:t>
      </w:r>
      <w:r>
        <w:rPr/>
        <w:t xml:space="preserve">h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r</w:t>
      </w:r>
      <w:r>
        <w:rPr/>
        <w:t xml:space="preserve">e</w:t>
      </w:r>
      <w:r>
        <w:rPr/>
        <w:t xml:space="preserve">t</w:t>
      </w:r>
      <w:r>
        <w:rPr/>
        <w:t xml:space="preserve">u</w:t>
      </w:r>
      <w:r>
        <w:rPr/>
        <w:t xml:space="preserve">r</w:t>
      </w:r>
      <w:r>
        <w:rPr/>
        <w:t xml:space="preserve">n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q</w:t>
      </w:r>
      <w:r>
        <w:rPr/>
        <w:t xml:space="preserve">u</w:t>
      </w:r>
      <w:r>
        <w:rPr/>
        <w:t xml:space="preserve">i</w:t>
      </w:r>
      <w:r>
        <w:rPr/>
        <w:t xml:space="preserve">c</w:t>
      </w:r>
      <w:r>
        <w:rPr/>
        <w:t xml:space="preserve">k</w:t>
      </w:r>
      <w:r>
        <w:rPr/>
        <w:t xml:space="preserve"> </w:t>
      </w:r>
      <w:r>
        <w:rPr/>
        <w:t xml:space="preserve">a</w:t>
      </w:r>
      <w:r>
        <w:rPr/>
        <w:t xml:space="preserve">s</w:t>
      </w:r>
      <w:r>
        <w:rPr/>
        <w:t xml:space="preserve"> </w:t>
      </w:r>
      <w:r>
        <w:rPr/>
        <w:t xml:space="preserve">p</w:t>
      </w:r>
      <w:r>
        <w:rPr/>
        <w:t xml:space="preserve">o</w:t>
      </w:r>
      <w:r>
        <w:rPr/>
        <w:t xml:space="preserve">s</w:t>
      </w:r>
      <w:r>
        <w:rPr/>
        <w:t xml:space="preserve">s</w:t>
      </w:r>
      <w:r>
        <w:rPr/>
        <w:t xml:space="preserve">i</w:t>
      </w:r>
      <w:r>
        <w:rPr/>
        <w:t xml:space="preserve">b</w:t>
      </w:r>
      <w:r>
        <w:rPr/>
        <w:t xml:space="preserve">l</w:t>
      </w:r>
      <w:r>
        <w:rPr/>
        <w:t xml:space="preserve">e</w:t>
      </w:r>
      <w:r>
        <w:rPr/>
        <w:t xml:space="preserve">.</w:t>
      </w:r>
      <w:r>
        <w:rPr/>
        <w:t xml:space="preserve"/>
      </w:r>
      <w:br/>
      <w:r>
        <w:rPr/>
        <w:t xml:space="preserve">S</w:t>
      </w:r>
      <w:r>
        <w:rPr/>
        <w:t xml:space="preserve">o</w:t>
      </w:r>
      <w:r>
        <w:rPr/>
        <w:t xml:space="preserve"> </w:t>
      </w:r>
      <w:r>
        <w:rPr/>
        <w:t xml:space="preserve">n</w:t>
      </w:r>
      <w:r>
        <w:rPr/>
        <w:t xml:space="preserve">o</w:t>
      </w:r>
      <w:r>
        <w:rPr/>
        <w:t xml:space="preserve">w</w:t>
      </w:r>
      <w:r>
        <w:rPr/>
        <w:t xml:space="preserve"> </w:t>
      </w:r>
      <w:r>
        <w:rPr/>
        <w:t xml:space="preserve">w</w:t>
      </w:r>
      <w:r>
        <w:rPr/>
        <w:t xml:space="preserve">i</w:t>
      </w:r>
      <w:r>
        <w:rPr/>
        <w:t xml:space="preserve">t</w:t>
      </w:r>
      <w:r>
        <w:rPr/>
        <w:t xml:space="preserve">h</w:t>
      </w:r>
      <w:r>
        <w:rPr/>
        <w:t xml:space="preserve"> </w:t>
      </w:r>
      <w:r>
        <w:rPr/>
        <w:t xml:space="preserve">l</w:t>
      </w:r>
      <w:r>
        <w:rPr/>
        <w:t xml:space="preserve">o</w:t>
      </w:r>
      <w:r>
        <w:rPr/>
        <w:t xml:space="preserve">v</w:t>
      </w:r>
      <w:r>
        <w:rPr/>
        <w:t xml:space="preserve">e</w:t>
      </w:r>
      <w:r>
        <w:rPr/>
        <w:t xml:space="preserve"> </w:t>
      </w:r>
      <w:r>
        <w:rPr/>
        <w:t xml:space="preserve">t</w:t>
      </w:r>
      <w:r>
        <w:rPr/>
        <w:t xml:space="preserve">o</w:t>
      </w:r>
      <w:r>
        <w:rPr/>
        <w:t xml:space="preserve"> </w:t>
      </w:r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 </w:t>
      </w:r>
      <w:r>
        <w:rPr/>
        <w:t xml:space="preserve">&amp;</w:t>
      </w:r>
      <w:r>
        <w:rPr/>
        <w:t xml:space="preserve"> 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c</w:t>
      </w:r>
      <w:r>
        <w:rPr/>
        <w:t xml:space="preserve">h</w:t>
      </w:r>
      <w:r>
        <w:rPr/>
        <w:t xml:space="preserve">i</w:t>
      </w:r>
      <w:r>
        <w:rPr/>
        <w:t xml:space="preserve">l</w:t>
      </w:r>
      <w:r>
        <w:rPr/>
        <w:t xml:space="preserve">d</w:t>
      </w:r>
      <w:r>
        <w:rPr/>
        <w:t xml:space="preserve">r</w:t>
      </w:r>
      <w:r>
        <w:rPr/>
        <w:t xml:space="preserve">e</w:t>
      </w:r>
      <w:r>
        <w:rPr/>
        <w:t xml:space="preserve">n</w:t>
      </w:r>
      <w:r>
        <w:rPr/>
        <w:t xml:space="preserve"/>
      </w:r>
      <w:br/>
      <w:r>
        <w:rPr/>
        <w:t xml:space="preserve">I</w:t>
      </w:r>
      <w:r>
        <w:rPr/>
        <w:t xml:space="preserve"> </w:t>
      </w:r>
      <w:r>
        <w:rPr/>
        <w:t xml:space="preserve">m</w:t>
      </w:r>
      <w:r>
        <w:rPr/>
        <w:t xml:space="preserve">u</w:t>
      </w:r>
      <w:r>
        <w:rPr/>
        <w:t xml:space="preserve">s</w:t>
      </w:r>
      <w:r>
        <w:rPr/>
        <w:t xml:space="preserve">t</w:t>
      </w:r>
      <w:r>
        <w:rPr/>
        <w:t xml:space="preserve"> </w:t>
      </w:r>
      <w:r>
        <w:rPr/>
        <w:t xml:space="preserve">g</w:t>
      </w:r>
      <w:r>
        <w:rPr/>
        <w:t xml:space="preserve">o</w:t>
      </w:r>
      <w:r>
        <w:rPr/>
        <w:t xml:space="preserve">o</w:t>
      </w:r>
      <w:r>
        <w:rPr/>
        <w:t xml:space="preserve">d</w:t>
      </w:r>
      <w:r>
        <w:rPr/>
        <w:t xml:space="preserve"> </w:t>
      </w:r>
      <w:r>
        <w:rPr/>
        <w:t xml:space="preserve">n</w:t>
      </w:r>
      <w:r>
        <w:rPr/>
        <w:t xml:space="preserve">i</w:t>
      </w:r>
      <w:r>
        <w:rPr/>
        <w:t xml:space="preserve">g</w:t>
      </w:r>
      <w:r>
        <w:rPr/>
        <w:t xml:space="preserve">h</w:t>
      </w:r>
      <w:r>
        <w:rPr/>
        <w:t xml:space="preserve">t</w:t>
      </w:r>
      <w:r>
        <w:rPr/>
        <w:t xml:space="preserve">.</w:t>
      </w:r>
      <w:r>
        <w:rPr/>
        <w:t xml:space="preserve"> </w:t>
      </w:r>
      <w:r>
        <w:rPr/>
        <w:t xml:space="preserve"/>
      </w:r>
      <w:br/>
      <w:r>
        <w:rPr/>
        <w:t xml:space="preserve">Y</w:t>
      </w:r>
      <w:r>
        <w:rPr/>
        <w:t xml:space="preserve">o</w:t>
      </w:r>
      <w:r>
        <w:rPr/>
        <w:t xml:space="preserve">u</w:t>
      </w:r>
      <w:r>
        <w:rPr/>
        <w:t xml:space="preserve">r</w:t>
      </w:r>
      <w:r>
        <w:rPr/>
        <w:t xml:space="preserve"> </w:t>
      </w:r>
      <w:r>
        <w:rPr/>
        <w:t xml:space="preserve">A</w:t>
      </w:r>
      <w:r>
        <w:rPr/>
        <w:t xml:space="preserve">f</w:t>
      </w:r>
      <w:r>
        <w:rPr/>
        <w:t xml:space="preserve">f</w:t>
      </w:r>
      <w:r>
        <w:rPr/>
        <w:t xml:space="preserve">e</w:t>
      </w:r>
      <w:r>
        <w:rPr/>
        <w:t xml:space="preserve">c</w:t>
      </w:r>
      <w:r>
        <w:rPr/>
        <w:t xml:space="preserve">t</w:t>
      </w:r>
      <w:r>
        <w:rPr/>
        <w:t xml:space="preserve">i</w:t>
      </w:r>
      <w:r>
        <w:rPr/>
        <w:t xml:space="preserve">o</w:t>
      </w:r>
      <w:r>
        <w:rPr/>
        <w:t xml:space="preserve">n</w:t>
      </w:r>
      <w:r>
        <w:rPr/>
        <w:t xml:space="preserve">a</w:t>
      </w:r>
      <w:r>
        <w:rPr/>
        <w:t xml:space="preserve">t</w:t>
      </w:r>
      <w:r>
        <w:rPr/>
        <w:t xml:space="preserve">e</w:t>
      </w:r>
      <w:r>
        <w:rPr/>
        <w:t xml:space="preserve"> </w:t>
      </w:r>
      <w:r>
        <w:rPr/>
        <w:t xml:space="preserve">H</w:t>
      </w:r>
      <w:r>
        <w:rPr/>
        <w:t xml:space="preserve">u</w:t>
      </w:r>
      <w:r>
        <w:rPr/>
        <w:t xml:space="preserve">s</w:t>
      </w:r>
      <w:r>
        <w:rPr/>
        <w:t xml:space="preserve">b</w:t>
      </w:r>
      <w:r>
        <w:rPr/>
        <w:t xml:space="preserve">a</w:t>
      </w:r>
      <w:r>
        <w:rPr/>
        <w:t xml:space="preserve">n</w:t>
      </w:r>
      <w:r>
        <w:rPr/>
        <w:t xml:space="preserve">d</w:t>
      </w:r>
      <w:r>
        <w:rPr/>
        <w:t xml:space="preserve"/>
      </w:r>
      <w:br/>
      <w:r>
        <w:rPr/>
        <w:t xml:space="preserve">J</w:t>
      </w:r>
      <w:r>
        <w:rPr/>
        <w:t xml:space="preserve">.</w:t>
      </w:r>
      <w:r>
        <w:rPr/>
        <w:t xml:space="preserve"> </w:t>
      </w:r>
      <w:r>
        <w:rPr/>
        <w:t xml:space="preserve">C</w:t>
      </w:r>
      <w:r>
        <w:rPr/>
        <w:t xml:space="preserve">o</w:t>
      </w:r>
      <w:r>
        <w:rPr/>
        <w:t xml:space="preserve">l</w:t>
      </w:r>
      <w:r>
        <w:rPr/>
        <w:t xml:space="preserve">l</w:t>
      </w:r>
      <w:r>
        <w:rPr/>
        <w:t xml:space="preserve">a</w:t>
      </w:r>
      <w:r>
        <w:rPr/>
        <w:t xml:space="preserve">m</w:t>
      </w:r>
      <w:r>
        <w:rPr/>
        <w:t xml:space="preserve">e</w:t>
      </w:r>
      <w:r>
        <w:rPr/>
        <w:t xml:space="preserve">r</w:t>
      </w:r>
      <w:r>
        <w:rPr/>
        <w:t xml:space="preserve"/>
      </w:r>
    </w:p>
    <w:p>
      <w:r>
        <w:fldChar w:fldCharType="begin"/>
        <w:instrText xml:space="preserve"> INDEX \e "</w:instrText>
        <w:tab/>
        <w:instrText xml:space="preserve">" \c "1" \z "1031"</w:instrText>
        <w:fldChar w:fldCharType="separate"/>
      </w:r>
      <w:r/>
      <w:r>
        <w:fldChar w:fldCharType="end"/>
      </w:r>
    </w:p>
    <w:sectPr>
      <w:pgSz w:w="11907" w:h="16839" w:code="9"/>
      <w:pgMar w:top="1440" w:right="1440" w:bottom="1440" w:left="1440"/>
    </w:sectPr>
  </w:body>
</w:document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ns4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basedOn w:val="DocDefaults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  <w:style w:type="paragraph" w:styleId="DocDefaults">
    <w:name w:val="DocDefaults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