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41d48d" w14:textId="3241d48d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;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.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)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