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3b4f977" w14:textId="33b4f977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