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268780" w14:textId="32268780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> 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P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