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302786" w14:textId="3d302786">
      <w:pPr>
        <w15:collapsed w:val="false"/>
      </w:pP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3</w:t>
      </w:r>
      <w:r>
        <w:rPr/>
        <w:t xml:space="preserve">8</w:t>
      </w:r>
      <w:r>
        <w:rPr/>
        <w:t xml:space="preserve">7</w:t>
      </w:r>
      <w:r>
        <w:rPr/>
        <w:t xml:space="preserve"/>
      </w:r>
    </w:p>
    <w:p/>
    <w:p/>
    <w:p>
      <w:br/>
      <w:br/>
    </w:p>
    <w:p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</w:p>
    <w:p/>
    <w:p/>
    <w:p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[</w:t>
      </w:r>
      <w:r>
        <w:rPr/>
        <w:t xml:space="preserve">D</w:t>
      </w:r>
      <w:r>
        <w:rPr/>
        <w:t xml:space="preserve">A</w:t>
      </w:r>
      <w:r>
        <w:rPr/>
        <w:t xml:space="preserve">]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Y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4</w:t>
      </w:r>
      <w:r>
        <w:rPr/>
        <w:t xml:space="preserve">9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4</w:t>
      </w:r>
      <w:r>
        <w:rPr/>
        <w:t xml:space="preserve">9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7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'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>9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v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</w:p>
    <w:p/>
    <w:p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J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3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1</w:t>
      </w:r>
      <w:r>
        <w:rPr>
          <w:strike w:val="true"/>
        </w:rPr>
        <w:t xml:space="preserve">9</w:t>
      </w:r>
      <w:r>
        <w:rPr>
          <w:strike w:val="true"/>
        </w:rPr>
        <w:t xml:space="preserve">1</w:t>
      </w:r>
      <w:r>
        <w:rPr>
          <w:strike w:val="true"/>
        </w:rPr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</w:p>
    <w:p>
      <w:r>
        <w:rPr/>
        <w:t xml:space="preserve">4</w:t>
      </w:r>
      <w:r>
        <w:rPr/>
        <w:t xml:space="preserve"/>
      </w:r>
      <w:br/>
      <w:r>
        <w:rPr/>
        <w:t xml:space="preserve">0</w:t>
      </w:r>
      <w:r>
        <w:rPr/>
        <w:t xml:space="preserve">º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: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7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!</w:t>
      </w:r>
      <w:r>
        <w:rPr/>
        <w:t xml:space="preserve"/>
      </w:r>
    </w:p>
    <w:p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>
          <w:vertAlign w:val="subscript"/>
        </w:rPr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]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y</w:t>
      </w:r>
      <w:r>
        <w:rPr/>
        <w:t xml:space="preserve">'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>
          <w:strike w:val="true"/>
        </w:rPr>
        <w:t xml:space="preserve">l</w:t>
      </w:r>
      <w:r>
        <w:rPr/>
        <w:t xml:space="preserve">m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>
          <w:strike w:val="true"/>
        </w:rPr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/>
      </w:r>
    </w:p>
    <w:p>
      <w:r>
        <w:rPr>
          <w:u w:val="single"/>
        </w:rPr>
        <w:t xml:space="preserve">1</w:t>
      </w:r>
      <w:r>
        <w:rPr>
          <w:u w:val="single"/>
        </w:rPr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)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º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(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(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!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~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~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º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[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k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w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¢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¢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¢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;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?</w:t>
      </w:r>
      <w:r>
        <w:rPr/>
        <w:t xml:space="preserve">!</w:t>
      </w:r>
      <w:r>
        <w:rPr/>
        <w:t xml:space="preserve">?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</w:p>
    <w:p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º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(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i</w:t>
      </w:r>
      <w:r>
        <w:rPr/>
        <w:t xml:space="preserve">"</w:t>
      </w:r>
      <w:r>
        <w:rPr/>
        <w:t xml:space="preserve">;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</w:p>
    <w:p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!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5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)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z</w:t>
      </w:r>
      <w:r>
        <w:rPr>
          <w:u w:val="single"/>
        </w:rPr>
        <w:t xml:space="preserve">z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0</w:t>
      </w:r>
      <w:r>
        <w:rPr>
          <w:u w:val="single"/>
        </w:rPr>
        <w:t xml:space="preserve">: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  <w:br/>
      <w:r>
        <w:rPr>
          <w:strike w:val="true"/>
        </w:rPr>
        <w:t xml:space="preserve">I</w:t>
      </w:r>
      <w:r>
        <w:rPr>
          <w:strike w:val="true"/>
        </w:rPr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o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'</w:t>
      </w:r>
      <w:r>
        <w:rPr>
          <w:strike w:val="true"/>
        </w:rPr>
        <w:t xml:space="preserve">e</w:t>
      </w:r>
      <w:r>
        <w:rPr>
          <w:strike w:val="true"/>
        </w:rPr>
        <w:t xml:space="preserve">m</w:t>
      </w:r>
      <w:r>
        <w:rPr/>
        <w:t xml:space="preserve"/>
      </w:r>
    </w:p>
    <w:p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9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!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1</w:t>
      </w:r>
      <w:r>
        <w:rPr>
          <w:u w:val="single"/>
          <w:vertAlign w:val="superscript"/>
        </w:rPr>
        <w:t xml:space="preserve">s</w:t>
      </w:r>
      <w:r>
        <w:rPr>
          <w:u w:val="single"/>
          <w:vertAlign w:val="superscript"/>
        </w:rPr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¢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[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'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~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~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)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</w:rPr>
        <w:t xml:space="preserve">1</w:t>
      </w:r>
      <w:r>
        <w:rPr>
          <w:u w:val="single"/>
        </w:rPr>
        <w:t xml:space="preserve">: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u w:val="single"/>
          <w:vertAlign w:val="superscript"/>
        </w:rPr>
        <w:t xml:space="preserve">s</w:t>
      </w:r>
      <w:r>
        <w:rPr>
          <w:u w:val="single"/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u w:val="single"/>
          <w:vertAlign w:val="superscript"/>
        </w:rPr>
        <w:t xml:space="preserve">n</w:t>
      </w:r>
      <w:r>
        <w:rPr>
          <w:u w:val="single"/>
          <w:vertAlign w:val="superscript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~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~</w:t>
      </w:r>
      <w:r>
        <w:rPr/>
        <w:t xml:space="preserve"/>
      </w:r>
    </w:p>
    <w:p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U</w:t>
      </w:r>
      <w:r>
        <w:rPr>
          <w:u w:val="single"/>
        </w:rPr>
        <w:t xml:space="preserve">.</w:t>
      </w:r>
      <w:r>
        <w:rPr>
          <w:u w:val="single"/>
        </w:rPr>
        <w:t xml:space="preserve">V</w:t>
      </w:r>
      <w:r>
        <w:rPr>
          <w:u w:val="single"/>
        </w:rPr>
        <w:t xml:space="preserve">.</w:t>
      </w:r>
      <w:r>
        <w:rPr>
          <w:u w:val="single"/>
        </w:rPr>
        <w:t xml:space="preserve">M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[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]</w:t>
      </w:r>
      <w:r>
        <w:rPr/>
        <w:t xml:space="preserve"/>
      </w:r>
    </w:p>
    <w:p>
      <w:r>
        <w:rPr/>
        <w:t xml:space="preserve">7</w:t>
      </w:r>
      <w:r>
        <w:rPr/>
        <w:t xml:space="preserve">3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1</w:t>
      </w:r>
      <w:r>
        <w:rPr>
          <w:u w:val="single"/>
        </w:rPr>
        <w:t xml:space="preserve">:</w:t>
      </w:r>
      <w:r>
        <w:rPr>
          <w:u w:val="single"/>
        </w:rPr>
        <w:t xml:space="preserve">1</w:t>
      </w:r>
      <w:r>
        <w:rPr>
          <w:u w:val="single"/>
        </w:rPr>
        <w:t xml:space="preserve">5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</w:p>
    <w:p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7</w:t>
      </w:r>
      <w:r>
        <w:rPr/>
        <w:t xml:space="preserve">6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~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</w:p>
    <w:p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!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</w:p>
    <w:p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>
          <w:u w:val="single"/>
          <w:vertAlign w:val="superscript"/>
        </w:rPr>
        <w:t xml:space="preserve">s</w:t>
      </w:r>
      <w:r>
        <w:rPr>
          <w:u w:val="single"/>
          <w:vertAlign w:val="superscript"/>
        </w:rPr>
        <w:t xml:space="preserve">t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>
          <w:strike w:val="true"/>
        </w:rPr>
        <w:t xml:space="preserve">9</w:t>
      </w:r>
      <w:r>
        <w:rPr>
          <w:strike w:val="true"/>
        </w:rPr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~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~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~</w:t>
      </w:r>
      <w:r>
        <w:rPr/>
        <w:t xml:space="preserve"/>
      </w:r>
    </w:p>
    <w:p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</w:p>
    <w:p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+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$</w:t>
      </w:r>
      <w:r>
        <w:rPr/>
        <w:t xml:space="preserve">8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$</w:t>
      </w:r>
      <w:r>
        <w:rPr/>
        <w:t xml:space="preserve">9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"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>
          <w:u w:val="single"/>
          <w:vertAlign w:val="superscript"/>
        </w:rPr>
        <w:t xml:space="preserve">n</w:t>
      </w:r>
      <w:r>
        <w:rPr>
          <w:u w:val="single"/>
          <w:vertAlign w:val="superscript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>
          <w:strike w:val="true"/>
        </w:rPr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 </w:t>
      </w:r>
      <w:r>
        <w:rPr>
          <w:strike w:val="true"/>
        </w:rPr>
        <w:t xml:space="preserve">2</w:t>
      </w:r>
      <w:r>
        <w:rPr>
          <w:strike w:val="true"/>
        </w:rPr>
        <w:t xml:space="preserve">3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1</w:t>
      </w:r>
      <w:r>
        <w:rPr>
          <w:strike w:val="true"/>
        </w:rPr>
        <w:t xml:space="preserve">9</w:t>
      </w:r>
      <w:r>
        <w:rPr>
          <w:strike w:val="true"/>
        </w:rPr>
        <w:t xml:space="preserve">1</w:t>
      </w:r>
      <w:r>
        <w:rPr>
          <w:strike w:val="true"/>
        </w:rPr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>
          <w:u w:val="single"/>
          <w:vertAlign w:val="superscript"/>
        </w:rPr>
        <w:t xml:space="preserve">n</w:t>
      </w:r>
      <w:r>
        <w:rPr>
          <w:u w:val="single"/>
          <w:vertAlign w:val="superscript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u w:val="single"/>
          <w:vertAlign w:val="superscript"/>
        </w:rPr>
        <w:t xml:space="preserve">s</w:t>
      </w:r>
      <w:r>
        <w:rPr>
          <w:u w:val="single"/>
          <w:vertAlign w:val="superscript"/>
        </w:rPr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?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(</w:t>
      </w:r>
      <w:r>
        <w:rPr/>
        <w:t xml:space="preserve">?</w:t>
      </w:r>
      <w:r>
        <w:rPr/>
        <w:t xml:space="preserve">)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)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/>
      </w:r>
    </w:p>
    <w:p>
      <w:r>
        <w:rPr>
          <w:strike w:val="true"/>
        </w:rPr>
        <w:t xml:space="preserve">1</w:t>
      </w:r>
      <w:r>
        <w:rPr>
          <w:strike w:val="true"/>
        </w:rPr>
        <w:t xml:space="preserve">1</w:t>
      </w:r>
      <w:r>
        <w:rPr>
          <w:strike w:val="true"/>
        </w:rPr>
        <w:t xml:space="preserve">9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>
          <w:u w:val="single"/>
          <w:vertAlign w:val="superscript"/>
        </w:rPr>
        <w:t xml:space="preserve">s</w:t>
      </w:r>
      <w:r>
        <w:rPr>
          <w:u w:val="single"/>
          <w:vertAlign w:val="superscript"/>
        </w:rPr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\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/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c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u</w:t>
      </w:r>
      <w:r>
        <w:rPr/>
        <w:t xml:space="preserve">s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u w:val="single"/>
          <w:vertAlign w:val="superscript"/>
        </w:rPr>
        <w:t xml:space="preserve">s</w:t>
      </w:r>
      <w:r>
        <w:rPr>
          <w:u w:val="single"/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>
          <w:strike w:val="true"/>
        </w:rPr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>
          <w:u w:val="single"/>
          <w:vertAlign w:val="superscript"/>
        </w:rPr>
        <w:t xml:space="preserve">s</w:t>
      </w:r>
      <w:r>
        <w:rPr>
          <w:u w:val="single"/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(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>)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(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)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#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#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ö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p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7</w:t>
      </w:r>
      <w:r>
        <w:rPr/>
        <w:t xml:space="preserve">¢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_</w:t>
      </w:r>
      <w:r>
        <w:rPr/>
        <w:t xml:space="preserve">_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0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?</w:t>
      </w:r>
      <w:r>
        <w:rPr/>
        <w:t xml:space="preserve">!</w:t>
      </w:r>
      <w:r>
        <w:rPr/>
        <w:t xml:space="preserve">?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$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)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o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@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"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1</w:t>
      </w:r>
      <w:r>
        <w:rPr/>
        <w:t xml:space="preserve">0</w:t>
      </w:r>
      <w:r>
        <w:rPr/>
        <w:t xml:space="preserve">6</w:t>
      </w:r>
      <w:r>
        <w:rPr/>
        <w:t xml:space="preserve">1</w:t>
      </w:r>
      <w:r>
        <w:rPr/>
        <w:t xml:space="preserve">)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"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7</w:t>
      </w:r>
      <w:r>
        <w:rPr/>
        <w:t xml:space="preserve">0</w:t>
      </w:r>
      <w:r>
        <w:rPr/>
        <w:t xml:space="preserve">¢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>5</w:t>
      </w:r>
      <w:r>
        <w:rPr/>
        <w:t xml:space="preserve">¢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u w:val="single"/>
          <w:vertAlign w:val="superscript"/>
        </w:rPr>
        <w:t xml:space="preserve">s</w:t>
      </w:r>
      <w:r>
        <w:rPr>
          <w:u w:val="single"/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(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>
          <w:strike w:val="true"/>
        </w:rPr>
        <w:t xml:space="preserve">1</w:t>
      </w:r>
      <w:r>
        <w:rPr>
          <w:strike w:val="true"/>
        </w:rPr>
        <w:t xml:space="preserve">6</w:t>
      </w:r>
      <w:r>
        <w:rPr>
          <w:strike w:val="true"/>
        </w:rPr>
        <w:t xml:space="preserve">3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!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~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>
          <w:u w:val="single"/>
          <w:vertAlign w:val="superscript"/>
        </w:rPr>
        <w:t xml:space="preserve">n</w:t>
      </w:r>
      <w:r>
        <w:rPr>
          <w:u w:val="single"/>
          <w:vertAlign w:val="superscript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6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$</w:t>
      </w:r>
      <w:r>
        <w:rPr/>
        <w:t xml:space="preserve">8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>
          <w:u w:val="single"/>
        </w:rPr>
        <w:t xml:space="preserve">8</w:t>
      </w:r>
      <w:r>
        <w:rPr>
          <w:u w:val="single"/>
        </w:rPr>
        <w:t xml:space="preserve">0</w:t>
      </w:r>
      <w:r>
        <w:rPr>
          <w:u w:val="single"/>
        </w:rPr>
        <w:t xml:space="preserve">º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k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!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@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!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>
          <w:vertAlign w:val="subscript"/>
        </w:rPr>
        <w:t xml:space="preserve">2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@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]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@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!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7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@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¢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>
          <w:vertAlign w:val="subscript"/>
        </w:rPr>
        <w:t xml:space="preserve">2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4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C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!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-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!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u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>4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strike w:val="true"/>
        </w:rPr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-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?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!</w:t>
      </w:r>
      <w:r>
        <w:rPr/>
        <w:t xml:space="preserve">?</w:t>
      </w:r>
      <w:r>
        <w:rPr/>
        <w:t xml:space="preserve">!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>
          <w:strike w:val="true"/>
        </w:rPr>
        <w:t xml:space="preserve">u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(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)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-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Y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strike w:val="true"/>
        </w:rPr>
        <w:t xml:space="preserve">"</w:t>
      </w:r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>
          <w:strike w:val="true"/>
        </w:rPr>
        <w:t xml:space="preserve">t</w:t>
      </w:r>
      <w:r>
        <w:rPr>
          <w:strike w:val="true"/>
        </w:rPr>
        <w:t xml:space="preserve">.</w:t>
      </w:r>
      <w:r>
        <w:rPr>
          <w:strike w:val="true"/>
        </w:rPr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7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'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x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~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~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~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~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z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~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9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>
          <w:vertAlign w:val="superscript"/>
        </w:rPr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"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'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>
          <w:u w:val="single"/>
          <w:vertAlign w:val="superscript"/>
        </w:rPr>
        <w:t xml:space="preserve">s</w:t>
      </w:r>
      <w:r>
        <w:rPr>
          <w:u w:val="single"/>
          <w:vertAlign w:val="superscript"/>
        </w:rPr>
        <w:t xml:space="preserve">t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6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(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)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@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!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@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(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9</w:t>
      </w:r>
      <w:r>
        <w:rPr>
          <w:u w:val="single"/>
        </w:rPr>
        <w:t xml:space="preserve">:</w:t>
      </w:r>
      <w:r>
        <w:rPr>
          <w:u w:val="single"/>
        </w:rPr>
        <w:t xml:space="preserve">0</w:t>
      </w:r>
      <w:r>
        <w:rPr>
          <w:u w:val="single"/>
        </w:rPr>
        <w:t xml:space="preserve">0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$</w:t>
      </w:r>
      <w:r>
        <w:rPr/>
        <w:t xml:space="preserve">6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¢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7</w:t>
      </w:r>
      <w:r>
        <w:rPr/>
        <w:t xml:space="preserve">.</w:t>
      </w:r>
      <w:r>
        <w:rPr>
          <w:u w:val="single"/>
          <w:vertAlign w:val="superscript"/>
        </w:rPr>
        <w:t xml:space="preserve">0</w:t>
      </w:r>
      <w:r>
        <w:rPr>
          <w:u w:val="single"/>
          <w:vertAlign w:val="superscript"/>
        </w:rPr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.</w:t>
      </w:r>
      <w:r>
        <w:rPr/>
        <w:t xml:space="preserve">$</w:t>
      </w:r>
      <w:r>
        <w:rPr/>
        <w:t xml:space="preserve">7</w:t>
      </w:r>
      <w:r>
        <w:rPr/>
        <w:t xml:space="preserve">5</w:t>
      </w:r>
      <w:r>
        <w:rPr/>
        <w:t xml:space="preserve">)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d</w:t>
      </w:r>
      <w:r>
        <w:rPr/>
        <w:t xml:space="preserve">q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strike w:val="true"/>
        </w:rPr>
        <w:t xml:space="preserve">3</w:t>
      </w:r>
      <w:r>
        <w:rPr>
          <w:strike w:val="true"/>
        </w:rPr>
        <w:t xml:space="preserve">1</w:t>
      </w:r>
      <w:r>
        <w:rPr>
          <w:strike w:val="true"/>
        </w:rPr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Z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[</w:t>
      </w:r>
      <w:r>
        <w:rPr/>
        <w:t xml:space="preserve">a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Y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3</w:t>
      </w:r>
      <w:r>
        <w:rPr/>
        <w:t xml:space="preserve">¢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>
          <w:u w:val="single"/>
          <w:vertAlign w:val="superscript"/>
        </w:rPr>
        <w:t xml:space="preserve">n</w:t>
      </w:r>
      <w:r>
        <w:rPr>
          <w:u w:val="single"/>
          <w:vertAlign w:val="superscript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$</w:t>
      </w:r>
      <w:r>
        <w:rPr/>
        <w:t xml:space="preserve">7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'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$</w:t>
      </w:r>
      <w:r>
        <w:rPr/>
        <w:t xml:space="preserve">8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"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d</w:t>
      </w:r>
      <w:r>
        <w:rPr/>
        <w:t xml:space="preserve">q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d</w:t>
      </w:r>
      <w:r>
        <w:rPr/>
        <w:t xml:space="preserve">q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d</w:t>
      </w:r>
      <w:r>
        <w:rPr/>
        <w:t xml:space="preserve">q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'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Σ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"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"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u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1</w:t>
      </w:r>
      <w:r>
        <w:rPr>
          <w:strike w:val="true"/>
        </w:rPr>
        <w:t xml:space="preserve">0</w:t>
      </w:r>
      <w:r>
        <w:rPr>
          <w:strike w:val="true"/>
        </w:rPr>
        <w:t xml:space="preserve">3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$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3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6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z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>
          <w:strike w:val="true"/>
        </w:rPr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5</w:t>
      </w:r>
      <w:r>
        <w:rPr/>
        <w:t xml:space="preserve">.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3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>/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"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>
          <w:strike w:val="true"/>
        </w:rPr>
        <w:t xml:space="preserve">S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(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k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[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: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z</w:t>
      </w:r>
      <w:r>
        <w:rPr/>
        <w:t xml:space="preserve">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/</w:t>
      </w:r>
      <w:r>
        <w:rPr/>
        <w:t xml:space="preserve">&amp;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[</w:t>
      </w:r>
      <w:r>
        <w:rPr/>
        <w:t xml:space="preserve">s</w:t>
      </w:r>
      <w:r>
        <w:rPr/>
        <w:t xml:space="preserve">]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>
          <w:strike w:val="true"/>
        </w:rPr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&amp;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k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"</w:t>
      </w:r>
      <w:r>
        <w:rPr/>
        <w:t xml:space="preserve">Y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!</w:t>
      </w:r>
      <w:r>
        <w:rPr/>
        <w:t xml:space="preserve">?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'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o</w:t>
      </w:r>
      <w:r>
        <w:rPr/>
        <w:t xml:space="preserve">r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>
          <w:u w:val="single"/>
        </w:rPr>
        <w:t xml:space="preserve">X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>
          <w:strike w:val="true"/>
        </w:rPr>
        <w:t xml:space="preserve">3</w:t>
      </w:r>
      <w:r>
        <w:rPr>
          <w:strike w:val="true"/>
        </w:rPr>
        <w:t xml:space="preserve">6</w:t>
      </w:r>
      <w:r>
        <w:rPr>
          <w:strike w:val="true"/>
        </w:rPr>
        <w:t xml:space="preserve">1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>k</w:t>
      </w:r>
      <w:r>
        <w:rPr/>
        <w:t xml:space="preserve">a</w:t>
      </w:r>
      <w:r>
        <w:rPr/>
        <w:t xml:space="preserve">-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a</w:t>
      </w:r>
      <w:r>
        <w:rPr>
          <w:u w:val="single"/>
        </w:rPr>
        <w:t xml:space="preserve">z</w:t>
      </w:r>
      <w:r>
        <w:rPr>
          <w:u w:val="single"/>
        </w:rPr>
        <w:t xml:space="preserve">z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!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8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'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y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(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$</w:t>
      </w:r>
      <w:r>
        <w:rPr/>
        <w:t xml:space="preserve">3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/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>
      <w:br/>
      <w:br/>
      <w:br/>
      <w:br/>
      <w:br/>
      <w:br/>
      <w:br/>
      <w:br/>
    </w:p>
    <w:p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