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c98222" w14:textId="30c98222">
      <w:pPr>
        <w15:collapsed w:val="false"/>
      </w:pP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>-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,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Z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-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"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(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)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x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?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{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-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/</w:t>
      </w:r>
      <w:r>
        <w:rPr/>
        <w:t xml:space="preserve">3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1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/</w:t>
      </w:r>
      <w:r>
        <w:rPr/>
        <w:t xml:space="preserve">3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3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strike w:val="true"/>
        </w:rPr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a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X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-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-</w:t>
      </w:r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-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"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"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: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°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.</w:t>
      </w:r>
      <w:r>
        <w:rPr/>
        <w:t xml:space="preserve">6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>5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-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I</w:t>
      </w:r>
      <w:r>
        <w:rPr>
          <w:u w:val="single"/>
        </w:rPr>
        <w:t xml:space="preserve">'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(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?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;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-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)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8</w:t>
      </w:r>
      <w:r>
        <w:rPr>
          <w:u w:val="single"/>
        </w:rPr>
        <w:t xml:space="preserve">7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?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(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0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!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k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"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: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?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.</w:t>
      </w:r>
      <w:r>
        <w:rPr/>
        <w:t xml:space="preserve">9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.</w:t>
      </w:r>
      <w:r>
        <w:rPr/>
        <w:t xml:space="preserve">5</w:t>
      </w:r>
      <w:r>
        <w:rPr/>
        <w:t xml:space="preserve">5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k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q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$</w:t>
      </w:r>
      <w:r>
        <w:rPr/>
        <w:t xml:space="preserve">8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~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;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Z</w:t>
      </w:r>
      <w:r>
        <w:rPr/>
        <w:t xml:space="preserve">i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1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Z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Q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?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(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7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,</w:t>
      </w:r>
      <w:r>
        <w:rPr/>
        <w:t xml:space="preserve">1</w:t>
      </w:r>
      <w:r>
        <w:rPr/>
        <w:t xml:space="preserve">2</w:t>
      </w:r>
      <w:r>
        <w:rPr/>
        <w:t xml:space="preserve">-</w:t>
      </w:r>
      <w:r>
        <w:rPr/>
        <w:t xml:space="preserve">1</w:t>
      </w:r>
      <w:r>
        <w:rPr/>
        <w:t xml:space="preserve">3</w:t>
      </w:r>
      <w:r>
        <w:rPr/>
        <w:t xml:space="preserve">-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9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s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7</w:t>
      </w:r>
      <w:r>
        <w:rPr/>
        <w:t xml:space="preserve">4</w:t>
      </w:r>
      <w:r>
        <w:rPr/>
        <w:t xml:space="preserve">;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7</w:t>
      </w:r>
      <w:r>
        <w:rPr/>
        <w:t xml:space="preserve">9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z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9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>7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j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"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j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8</w:t>
      </w:r>
      <w:r>
        <w:rPr/>
        <w:t xml:space="preserve">¢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x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>¢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.</w:t>
      </w:r>
      <w:r>
        <w:rPr/>
        <w:t xml:space="preserve">5</w:t>
      </w:r>
      <w:r>
        <w:rPr/>
        <w:t xml:space="preserve">4</w:t>
      </w:r>
      <w:r>
        <w:rPr/>
        <w:t xml:space="preserve">¢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>¢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3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.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$</w:t>
      </w:r>
      <w:r>
        <w:rPr/>
        <w:t xml:space="preserve">.</w:t>
      </w:r>
      <w:r>
        <w:rPr/>
        <w:t xml:space="preserve">5</w:t>
      </w:r>
      <w:r>
        <w:rPr/>
        <w:t xml:space="preserve">4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$</w:t>
      </w:r>
      <w:r>
        <w:rPr/>
        <w:t xml:space="preserve">.</w:t>
      </w:r>
      <w:r>
        <w:rPr/>
        <w:t xml:space="preserve">9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4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8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9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u</w:t>
      </w:r>
      <w:r>
        <w:rPr/>
        <w:t xml:space="preserve">v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9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7</w:t>
      </w:r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7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.</w:t>
      </w:r>
      <w:r>
        <w:rPr/>
        <w:t xml:space="preserve">7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/>
        <w:t xml:space="preserve">-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.</w:t>
      </w:r>
      <w:r>
        <w:rPr/>
        <w:t xml:space="preserve">8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.</w:t>
      </w:r>
      <w:r>
        <w:rPr/>
        <w:t xml:space="preserve">8</w:t>
      </w:r>
      <w:r>
        <w:rPr/>
        <w:t xml:space="preserve">4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$</w:t>
      </w:r>
      <w:r>
        <w:rPr/>
        <w:t xml:space="preserve">.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>
          <w:vertAlign w:val="superscript"/>
        </w:rPr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¢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A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/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/</w:t>
      </w:r>
      <w:r>
        <w:rPr/>
        <w:t xml:space="preserve">9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