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d769bf" w14:textId="36d769bf">
      <w:pPr>
        <w15:collapsed w:val="false"/>
      </w:pP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1</w:t>
      </w:r>
      <w:r>
        <w:rPr/>
        <w:t xml:space="preserve">0</w:t>
      </w:r>
      <w:r>
        <w:rPr/>
        <w:t xml:space="preserve">5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N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(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1</w:t>
      </w:r>
      <w:r>
        <w:rPr>
          <w:u w:val="single"/>
        </w:rPr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1</w:t>
      </w:r>
      <w:r>
        <w:rPr>
          <w:u w:val="single"/>
        </w:rPr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'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5</w:t>
      </w:r>
      <w:r>
        <w:rPr>
          <w:u w:val="single"/>
          <w:vertAlign w:val="superscript"/>
        </w:rPr>
        <w:t xml:space="preserve">t</w:t>
      </w:r>
      <w:r>
        <w:rPr>
          <w:u w:val="single"/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i</w:t>
      </w:r>
      <w:r>
        <w:rPr>
          <w:u w:val="single"/>
        </w:rPr>
        <w:t xml:space="preserve">t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>
          <w:u w:val="single"/>
          <w:vertAlign w:val="superscript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u w:val="single"/>
          <w:vertAlign w:val="superscript"/>
        </w:rPr>
        <w:t xml:space="preserve">s</w:t>
      </w:r>
      <w:r>
        <w:rPr>
          <w:u w:val="single"/>
          <w:vertAlign w:val="superscript"/>
        </w:rPr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a</w:t>
      </w:r>
      <w:r>
        <w:rPr>
          <w:strike w:val="true"/>
        </w:rPr>
        <w:t xml:space="preserve">u</w:t>
      </w:r>
      <w:r>
        <w:rPr>
          <w:strike w:val="true"/>
        </w:rPr>
        <w:t xml:space="preserve">l</w:t>
      </w:r>
      <w:r>
        <w:rPr>
          <w:strike w:val="true"/>
        </w:rPr>
        <w:t xml:space="preserve"> </w:t>
      </w:r>
      <w:r>
        <w:rPr>
          <w:strike w:val="true"/>
        </w:rPr>
        <w:t xml:space="preserve">&amp;</w:t>
      </w:r>
      <w:r>
        <w:rPr>
          <w:strike w:val="true"/>
        </w:rPr>
        <w:t xml:space="preserve"> </w:t>
      </w:r>
      <w:r>
        <w:rPr>
          <w:strike w:val="true"/>
        </w:rPr>
        <w:t xml:space="preserve">I</w:t>
      </w:r>
      <w:r>
        <w:rPr/>
        <w:t xml:space="preserve"/>
      </w:r>
      <w:br/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a</w:t>
      </w:r>
      <w:r>
        <w:rPr>
          <w:strike w:val="true"/>
        </w:rPr>
        <w:t xml:space="preserve">k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i</w:t>
      </w:r>
      <w:r>
        <w:rPr>
          <w:strike w:val="true"/>
        </w:rPr>
        <w:t xml:space="preserve">r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>
          <w:strike w:val="true"/>
        </w:rPr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V</w:t>
      </w:r>
      <w:r>
        <w:rPr>
          <w:strike w:val="true"/>
        </w:rPr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"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'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'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u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u w:val="single"/>
          <w:vertAlign w:val="superscript"/>
        </w:rPr>
        <w:t xml:space="preserve">t</w:t>
      </w:r>
      <w:r>
        <w:rPr>
          <w:u w:val="single"/>
          <w:vertAlign w:val="superscript"/>
        </w:rPr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>
          <w:strike w:val="true"/>
        </w:rPr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W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4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'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'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!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>
          <w:strike w:val="true"/>
        </w:rPr>
        <w:t xml:space="preserve">T</w:t>
      </w:r>
      <w:r>
        <w:rPr>
          <w:strike w:val="true"/>
        </w:rPr>
        <w:t xml:space="preserve">u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X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4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-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2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'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'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'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2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>
          <w:u w:val="single"/>
        </w:rPr>
        <w:t xml:space="preserve">!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'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'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-</w:t>
      </w:r>
      <w:r>
        <w:rPr/>
        <w:t xml:space="preserve">1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9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[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>
          <w:u w:val="single"/>
          <w:vertAlign w:val="superscript"/>
        </w:rPr>
        <w:t xml:space="preserve">s</w:t>
      </w:r>
      <w:r>
        <w:rPr>
          <w:u w:val="single"/>
          <w:vertAlign w:val="superscript"/>
        </w:rPr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_</w:t>
      </w:r>
      <w:r>
        <w:rPr/>
        <w:t xml:space="preserve">_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[</w:t>
      </w:r>
      <w:r>
        <w:rPr/>
        <w:t xml:space="preserve">o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5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8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_</w:t>
      </w:r>
      <w:r>
        <w:rPr/>
        <w:t xml:space="preserve">_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[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'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[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l</w:t>
      </w:r>
      <w:r>
        <w:rPr>
          <w:u w:val="single"/>
        </w:rPr>
        <w:t xml:space="preserve">k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[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5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>
          <w:strike w:val="true"/>
        </w:rPr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'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'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!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)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'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1</w:t>
      </w:r>
      <w:r>
        <w:rPr>
          <w:u w:val="single"/>
        </w:rPr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_</w:t>
      </w:r>
      <w:r>
        <w:rPr/>
        <w:t xml:space="preserve">_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[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>
          <w:strike w:val="true"/>
        </w:rPr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2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;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_</w:t>
      </w:r>
      <w:r>
        <w:rPr/>
        <w:t xml:space="preserve">_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:</w:t>
      </w:r>
      <w:r>
        <w:rPr/>
        <w:t xml:space="preserve">K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'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[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(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_</w:t>
      </w:r>
      <w:r>
        <w:rPr/>
        <w:t xml:space="preserve">_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6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9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?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3</w:t>
      </w:r>
      <w:r>
        <w:rPr>
          <w:u w:val="single"/>
        </w:rPr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[</w:t>
      </w:r>
      <w:r>
        <w:rPr/>
        <w:t xml:space="preserve">t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u</w:t>
      </w:r>
      <w:r>
        <w:rPr>
          <w:u w:val="single"/>
        </w:rPr>
        <w:t xml:space="preserve">c</w:t>
      </w:r>
      <w:r>
        <w:rPr>
          <w:u w:val="single"/>
        </w:rPr>
        <w:t xml:space="preserve">h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1</w:t>
      </w:r>
      <w:r>
        <w:rPr>
          <w:u w:val="single"/>
        </w:rPr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!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]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[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5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4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o</w:t>
      </w:r>
      <w:r>
        <w:rPr/>
        <w:t xml:space="preserve">z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V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,</w:t>
      </w:r>
      <w:r>
        <w:rPr>
          <w:strike w:val="true"/>
        </w:rPr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>
          <w:strike w:val="true"/>
        </w:rPr>
        <w:t xml:space="preserve">k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,</w:t>
      </w:r>
      <w:r>
        <w:rPr>
          <w:strike w:val="true"/>
        </w:rPr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>
          <w:strike w:val="true"/>
        </w:rPr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u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>
          <w:strike w:val="true"/>
        </w:rPr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1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>
          <w:strike w:val="true"/>
        </w:rPr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5</w:t>
      </w:r>
      <w:r>
        <w:rPr/>
        <w:t xml:space="preserve">2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9</w:t>
      </w:r>
      <w:r>
        <w:rPr/>
        <w:t xml:space="preserve">7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_</w:t>
      </w:r>
      <w:r>
        <w:rPr/>
        <w:t xml:space="preserve">_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5</w:t>
      </w:r>
      <w:r>
        <w:rPr/>
        <w:t xml:space="preserve">8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k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3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/>
      </w:r>
      <w:br/>
      <w:r>
        <w:rPr>
          <w:strike w:val="true"/>
        </w:rPr>
        <w:t xml:space="preserve">M</w:t>
      </w:r>
      <w:r>
        <w:rPr>
          <w:strike w:val="true"/>
        </w:rPr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9</w:t>
      </w:r>
      <w:r>
        <w:rPr>
          <w:u w:val="single"/>
        </w:rPr>
        <w:t xml:space="preserve">1</w:t>
      </w:r>
      <w:r>
        <w:rPr>
          <w:u w:val="single"/>
        </w:rPr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a</w:t>
      </w:r>
      <w:r>
        <w:rPr>
          <w:strike w:val="true"/>
        </w:rPr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[</w:t>
      </w:r>
      <w:r>
        <w:rPr/>
        <w:t xml:space="preserve">a</w:t>
      </w:r>
      <w:r>
        <w:rPr/>
        <w:t xml:space="preserve">]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o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)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m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m</w:t>
      </w:r>
      <w:r>
        <w:rPr>
          <w:u w:val="single"/>
        </w:rPr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[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[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[</w:t>
      </w:r>
      <w:r>
        <w:rPr/>
        <w:t xml:space="preserve">n</w:t>
      </w:r>
      <w:r>
        <w:rPr/>
        <w:t xml:space="preserve">]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[</w:t>
      </w:r>
      <w:r>
        <w:rPr/>
        <w:t xml:space="preserve">n</w:t>
      </w:r>
      <w:r>
        <w:rPr/>
        <w:t xml:space="preserve">]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2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h</w:t>
      </w:r>
      <w:r>
        <w:rPr>
          <w:strike w:val="true"/>
        </w:rPr>
        <w:t xml:space="preserve">o</w:t>
      </w:r>
      <w:r>
        <w:rPr>
          <w:strike w:val="true"/>
        </w:rPr>
        <w:t xml:space="preserve">i</w:t>
      </w:r>
      <w:r>
        <w:rPr>
          <w:strike w:val="true"/>
        </w:rPr>
        <w:t xml:space="preserve">r</w:t>
      </w:r>
      <w:r>
        <w:rPr>
          <w:strike w:val="true"/>
        </w:rPr>
        <w:t xml:space="preserve"> 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>
          <w:strike w:val="true"/>
        </w:rPr>
        <w:t xml:space="preserve">a</w:t>
      </w:r>
      <w:r>
        <w:rPr>
          <w:strike w:val="true"/>
        </w:rPr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q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_</w:t>
      </w:r>
      <w:r>
        <w:rPr/>
        <w:t xml:space="preserve">_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-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q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7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-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(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[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8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!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>
          <w:strike w:val="true"/>
        </w:rPr>
        <w:t xml:space="preserve">h</w:t>
      </w:r>
      <w:r>
        <w:rPr/>
        <w:t xml:space="preserve">a</w:t>
      </w:r>
      <w:r>
        <w:rPr/>
        <w:t xml:space="preserve">o</w:t>
      </w:r>
      <w:r>
        <w:rPr/>
        <w:t xml:space="preserve">t</w:t>
      </w:r>
      <w:r>
        <w:rPr>
          <w:strike w:val="true"/>
        </w:rPr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>
          <w:u w:val="single"/>
        </w:rPr>
        <w:t xml:space="preserve"> </w:t>
      </w:r>
      <w:r>
        <w:rPr>
          <w:u w:val="single"/>
        </w:rPr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8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8</w:t>
      </w:r>
      <w:r>
        <w:rPr/>
        <w:t xml:space="preserve">5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5</w:t>
      </w:r>
      <w:r>
        <w:rPr/>
        <w:t xml:space="preserve">0</w:t>
      </w:r>
      <w:r>
        <w:rPr/>
        <w:t xml:space="preserve">-</w:t>
      </w:r>
      <w:r>
        <w:rPr/>
        <w:t xml:space="preserve">2</w:t>
      </w:r>
      <w:r>
        <w:rPr/>
        <w:t xml:space="preserve">:</w:t>
      </w:r>
      <w:r>
        <w:rPr/>
        <w:t xml:space="preserve">5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l</w:t>
      </w:r>
      <w:r>
        <w:rPr>
          <w:strike w:val="true"/>
        </w:rPr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f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'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>
          <w:u w:val="single"/>
        </w:rPr>
        <w:t xml:space="preserve">b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y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]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4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u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0</w:t>
      </w:r>
      <w:r>
        <w:rPr/>
        <w:t xml:space="preserve">!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: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8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-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>
          <w:strike w:val="true"/>
        </w:rPr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1</w:t>
      </w:r>
      <w:r>
        <w:rPr>
          <w:u w:val="single"/>
        </w:rPr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