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8e41fd" w14:textId="318e41fd">
      <w:pPr>
        <w15:collapsed w:val="false"/>
      </w:pP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8</w:t>
      </w:r>
      <w:r>
        <w:rPr/>
        <w:t xml:space="preserve"/>
      </w:r>
    </w:p>
    <w:p>
      <w:br/>
      <w:br/>
      <w:br/>
      <w:br/>
      <w:br/>
    </w:p>
    <w:p/>
    <w:p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</w:p>
    <w:p/>
    <w:p/>
    <w:p>
      <w:br/>
      <w:br/>
      <w:br/>
      <w:br/>
      <w:br/>
      <w:br/>
      <w:br/>
      <w:br/>
      <w:br/>
      <w:br/>
      <w:br/>
    </w:p>
    <w:p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/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7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7</w:t>
      </w:r>
      <w:r>
        <w:rPr/>
        <w:t xml:space="preserve"/>
      </w:r>
      <w:br/>
      <w:r>
        <w:rPr>
          <w:u w:val="single"/>
        </w:rPr>
        <w:t xml:space="preserve">L</w:t>
      </w:r>
      <w:r>
        <w:rPr>
          <w:u w:val="single"/>
        </w:rPr>
        <w:t xml:space="preserve">A</w:t>
      </w:r>
      <w:r>
        <w:rPr/>
        <w:t xml:space="preserve"/>
      </w:r>
      <w:br/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8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(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x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u w:val="single"/>
        </w:rPr>
        <w:t xml:space="preserve">a</w:t>
      </w:r>
      <w:r>
        <w:rPr>
          <w:u w:val="single"/>
        </w:rPr>
        <w:t xml:space="preserve">w</w:t>
      </w:r>
      <w:r>
        <w:rPr>
          <w:u w:val="single"/>
        </w:rPr>
        <w:t xml:space="preserve">f</w:t>
      </w:r>
      <w:r>
        <w:rPr>
          <w:u w:val="single"/>
        </w:rPr>
        <w:t xml:space="preserve">u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'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(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'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m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>
          <w:strike w:val="true"/>
        </w:rPr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'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>
          <w:strike w:val="true"/>
        </w:rPr>
        <w:t xml:space="preserve">y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'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'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n</w:t>
      </w:r>
      <w:r>
        <w:rPr>
          <w:strike w:val="true"/>
        </w:rPr>
        <w:t xml:space="preserve">-</w:t>
      </w:r>
      <w:r>
        <w:rPr/>
        <w:t xml:space="preserve"/>
      </w:r>
      <w:br/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'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'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j</w:t>
      </w:r>
      <w:r>
        <w:rPr>
          <w:u w:val="single"/>
        </w:rPr>
        <w:t xml:space="preserve">u</w:t>
      </w:r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>
          <w:u w:val="single"/>
        </w:rPr>
        <w:t xml:space="preserve">l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'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'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q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e</w:t>
      </w:r>
      <w:r>
        <w:rPr>
          <w:u w:val="single"/>
        </w:rPr>
        <w:t xml:space="preserve">k</w:t>
      </w:r>
      <w:r>
        <w:rPr>
          <w:u w:val="single"/>
        </w:rPr>
        <w:t xml:space="preserve">y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o</w:t>
      </w:r>
      <w:r>
        <w:rPr>
          <w:u w:val="single"/>
        </w:rPr>
        <w:t xml:space="preserve">l</w:t>
      </w:r>
      <w:r>
        <w:rPr>
          <w:u w:val="single"/>
        </w:rPr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4</w:t>
      </w:r>
      <w:r>
        <w:rPr/>
        <w:t xml:space="preserve">4</w:t>
      </w:r>
      <w:r>
        <w:rPr/>
        <w:t xml:space="preserve">º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(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_</w:t>
      </w:r>
      <w:r>
        <w:rPr/>
        <w:t xml:space="preserve">_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'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)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'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$</w:t>
      </w:r>
      <w:r>
        <w:rPr/>
        <w:t xml:space="preserve">2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3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/>
      </w:r>
      <w:br/>
      <w:r>
        <w:rPr/>
        <w:t xml:space="preserve">'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>
          <w:strike w:val="true"/>
        </w:rPr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'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]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(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(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[</w:t>
      </w:r>
      <w:r>
        <w:rPr/>
        <w:t xml:space="preserve">h</w:t>
      </w:r>
      <w:r>
        <w:rPr/>
        <w:t xml:space="preserve">t</w:t>
      </w:r>
      <w:r>
        <w:rPr/>
        <w:t xml:space="preserve">]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B</w:t>
      </w:r>
      <w:r>
        <w:rPr/>
        <w:t xml:space="preserve">u</w:t>
      </w:r>
      <w:r>
        <w:rPr/>
        <w:t xml:space="preserve">g</w:t>
      </w:r>
      <w:r>
        <w:rPr/>
        <w:t xml:space="preserve">/</w:t>
      </w:r>
      <w:r>
        <w:rPr/>
        <w:t xml:space="preserve">B</w:t>
      </w:r>
      <w:r>
        <w:rPr/>
        <w:t xml:space="preserve">u</w:t>
      </w:r>
      <w:r>
        <w:rPr/>
        <w:t xml:space="preserve">z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k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(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)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'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'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>
          <w:u w:val="single"/>
        </w:rPr>
        <w:t xml:space="preserve">e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h</w:t>
      </w:r>
      <w:r>
        <w:rPr>
          <w:u w:val="single"/>
        </w:rPr>
        <w:t xml:space="preserve">o</w:t>
      </w:r>
      <w:r>
        <w:rPr>
          <w:u w:val="single"/>
        </w:rPr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f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>
          <w:u w:val="single"/>
        </w:rPr>
        <w:t xml:space="preserve">p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f</w:t>
      </w:r>
      <w:r>
        <w:rPr>
          <w:u w:val="single"/>
        </w:rPr>
        <w:t xml:space="preserve">e</w:t>
      </w:r>
      <w:r>
        <w:rPr>
          <w:u w:val="single"/>
        </w:rPr>
        <w:t xml:space="preserve">c</w:t>
      </w:r>
      <w:r>
        <w:rPr>
          <w:u w:val="single"/>
        </w:rPr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y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[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]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'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B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/</w:t>
      </w:r>
      <w:r>
        <w:rPr/>
        <w:t xml:space="preserve">'</w:t>
      </w:r>
      <w:r>
        <w:rPr/>
        <w:t xml:space="preserve">B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k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[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'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n</w:t>
      </w:r>
      <w:r>
        <w:rPr>
          <w:u w:val="single"/>
        </w:rPr>
        <w:t xml:space="preserve">d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"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k</w:t>
      </w:r>
      <w:r>
        <w:rPr/>
        <w:t xml:space="preserve">y</w:t>
      </w:r>
      <w:r>
        <w:rPr/>
        <w:t xml:space="preserve">o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(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)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>
          <w:strike w:val="true"/>
        </w:rPr>
        <w:t xml:space="preserve">a</w:t>
      </w:r>
      <w:r>
        <w:rPr>
          <w:strike w:val="true"/>
        </w:rPr>
        <w:t xml:space="preserve">s</w:t>
      </w:r>
      <w:r>
        <w:rPr>
          <w:strike w:val="true"/>
        </w:rPr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-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'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[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'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f</w:t>
      </w:r>
      <w:r>
        <w:rPr>
          <w:strike w:val="true"/>
        </w:rPr>
        <w:t xml:space="preserve">o</w:t>
      </w:r>
      <w:r>
        <w:rPr>
          <w:strike w:val="true"/>
        </w:rPr>
        <w:t xml:space="preserve">r</w:t>
      </w:r>
      <w:r>
        <w:rPr>
          <w:strike w:val="true"/>
        </w:rPr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c</w:t>
      </w:r>
      <w:r>
        <w:rPr/>
        <w:t xml:space="preserve">_</w:t>
      </w:r>
      <w:r>
        <w:rPr/>
        <w:t xml:space="preserve">_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!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'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'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j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q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y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a</w:t>
      </w:r>
      <w:r>
        <w:rPr>
          <w:strike w:val="true"/>
        </w:rPr>
        <w:t xml:space="preserve">f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r</w:t>
      </w:r>
      <w:r>
        <w:rPr>
          <w:strike w:val="true"/>
        </w:rPr>
        <w:t xml:space="preserve">n</w:t>
      </w:r>
      <w:r>
        <w:rPr>
          <w:strike w:val="true"/>
        </w:rPr>
        <w:t xml:space="preserve">o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'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>
          <w:strike w:val="true"/>
        </w:rPr>
        <w:t xml:space="preserve">W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>
          <w:strike w:val="true"/>
        </w:rPr>
        <w:t xml:space="preserve">t</w:t>
      </w:r>
      <w:r>
        <w:rPr/>
        <w:t xml:space="preserve"/>
      </w:r>
      <w:br/>
      <w:r>
        <w:rPr>
          <w:strike w:val="true"/>
        </w:rPr>
        <w:t xml:space="preserve">t</w:t>
      </w:r>
      <w:r>
        <w:rPr>
          <w:strike w:val="true"/>
        </w:rPr>
        <w:t xml:space="preserve">o</w:t>
      </w:r>
      <w:r>
        <w:rPr>
          <w:strike w:val="true"/>
        </w:rPr>
        <w:t xml:space="preserve"> </w:t>
      </w:r>
      <w:r>
        <w:rPr>
          <w:strike w:val="true"/>
        </w:rPr>
        <w:t xml:space="preserve">b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>
          <w:strike w:val="true"/>
        </w:rPr>
        <w:t xml:space="preserve"> </w:t>
      </w:r>
      <w:r>
        <w:rPr>
          <w:strike w:val="true"/>
        </w:rPr>
        <w:t xml:space="preserve">q</w:t>
      </w:r>
      <w:r>
        <w:rPr>
          <w:strike w:val="true"/>
        </w:rPr>
        <w:t xml:space="preserve">u</w:t>
      </w:r>
      <w:r>
        <w:rPr>
          <w:strike w:val="true"/>
        </w:rPr>
        <w:t xml:space="preserve">i</w:t>
      </w:r>
      <w:r>
        <w:rPr>
          <w:strike w:val="true"/>
        </w:rPr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l</w:t>
      </w:r>
      <w:r>
        <w:rPr>
          <w:strike w:val="true"/>
        </w:rPr>
        <w:t xml:space="preserve">y</w:t>
      </w:r>
      <w:r>
        <w:rPr>
          <w:strike w:val="true"/>
        </w:rPr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>
          <w:strike w:val="true"/>
        </w:rPr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>
          <w:strike w:val="true"/>
        </w:rPr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5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4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i</w:t>
      </w:r>
      <w:r>
        <w:rPr>
          <w:u w:val="single"/>
        </w:rPr>
        <w:t xml:space="preserve">f</w:t>
      </w:r>
      <w:r>
        <w:rPr/>
        <w:t xml:space="preserve"> </w:t>
      </w:r>
      <w:r>
        <w:rPr>
          <w:u w:val="single"/>
        </w:rPr>
        <w:t xml:space="preserve">I</w:t>
      </w:r>
      <w:r>
        <w:rPr/>
        <w:t xml:space="preserve"/>
      </w:r>
      <w:br/>
      <w:r>
        <w:rPr>
          <w:u w:val="single"/>
        </w:rPr>
        <w:t xml:space="preserve">p</w:t>
      </w:r>
      <w:r>
        <w:rPr>
          <w:u w:val="single"/>
        </w:rPr>
        <w:t xml:space="preserve">a</w:t>
      </w:r>
      <w:r>
        <w:rPr>
          <w:u w:val="single"/>
        </w:rPr>
        <w:t xml:space="preserve">s</w:t>
      </w:r>
      <w:r>
        <w:rPr>
          <w:u w:val="single"/>
        </w:rPr>
        <w:t xml:space="preserve">s</w:t>
      </w:r>
      <w:r>
        <w:rPr>
          <w:u w:val="single"/>
        </w:rPr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a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9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'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>
          <w:strike w:val="true"/>
        </w:rPr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a</w:t>
      </w:r>
      <w:r>
        <w:rPr>
          <w:strike w:val="true"/>
        </w:rPr>
        <w:t xml:space="preserve">m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9</w:t>
      </w:r>
      <w:r>
        <w:rPr/>
        <w:t xml:space="preserve">8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5</w:t>
      </w:r>
      <w:r>
        <w:rPr/>
        <w:t xml:space="preserve">8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-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>
          <w:strike w:val="true"/>
        </w:rPr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5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(</w:t>
      </w:r>
      <w:r>
        <w:rPr/>
        <w:t xml:space="preserve">7</w:t>
      </w:r>
      <w:r>
        <w:rPr/>
        <w:t xml:space="preserve">)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M</w:t>
      </w:r>
      <w:r>
        <w:rPr>
          <w:u w:val="single"/>
        </w:rPr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"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!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(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)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)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'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!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a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'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>
          <w:strike w:val="true"/>
        </w:rPr>
        <w:t xml:space="preserve">l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>
          <w:u w:val="single"/>
        </w:rPr>
        <w:t xml:space="preserve">t</w:t>
      </w:r>
      <w:r>
        <w:rPr>
          <w:u w:val="single"/>
        </w:rPr>
        <w:t xml:space="preserve">w</w:t>
      </w:r>
      <w:r>
        <w:rPr>
          <w:u w:val="single"/>
        </w:rPr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-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'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'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q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(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)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'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 </w:t>
      </w:r>
      <w:r>
        <w:rPr>
          <w:u w:val="single"/>
        </w:rPr>
        <w:t xml:space="preserve">g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'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(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)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z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/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[</w:t>
      </w:r>
      <w:r>
        <w:rPr/>
        <w:t xml:space="preserve">t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[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p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-</w:t>
      </w:r>
      <w:r>
        <w:rPr/>
        <w:t xml:space="preserve">p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'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'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'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'</w:t>
      </w:r>
      <w:r>
        <w:rPr/>
        <w:t xml:space="preserve">J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>
          <w:u w:val="single"/>
        </w:rPr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l</w:t>
      </w:r>
      <w:r>
        <w:rPr>
          <w:u w:val="single"/>
        </w:rPr>
        <w:t xml:space="preserve">l</w:t>
      </w:r>
      <w:r>
        <w:rPr/>
        <w:t xml:space="preserve"> </w:t>
      </w:r>
      <w:r>
        <w:rPr>
          <w:u w:val="single"/>
        </w:rPr>
        <w:t xml:space="preserve">n</w:t>
      </w:r>
      <w:r>
        <w:rPr>
          <w:u w:val="single"/>
        </w:rPr>
        <w:t xml:space="preserve">o</w:t>
      </w:r>
      <w:r>
        <w:rPr/>
        <w:t xml:space="preserve"> 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'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-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-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'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'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'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m</w:t>
      </w:r>
      <w:r>
        <w:rPr/>
        <w:t xml:space="preserve">a</w:t>
      </w:r>
      <w:r>
        <w:rPr/>
        <w:t xml:space="preserve">]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)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>
          <w:strike w:val="true"/>
        </w:rPr>
        <w:t xml:space="preserve">e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v</w:t>
      </w:r>
      <w:r>
        <w:rPr>
          <w:strike w:val="true"/>
        </w:rPr>
        <w:t xml:space="preserve">e</w:t>
      </w:r>
      <w:r>
        <w:rPr>
          <w:strike w:val="true"/>
        </w:rPr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k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!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y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_</w:t>
      </w:r>
      <w:r>
        <w:rPr/>
        <w:t xml:space="preserve">_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n</w:t>
      </w:r>
      <w:r>
        <w:rPr/>
        <w:t xml:space="preserve">a</w:t>
      </w:r>
      <w:r>
        <w:rPr/>
        <w:t xml:space="preserve">_</w:t>
      </w:r>
      <w:r>
        <w:rPr/>
        <w:t xml:space="preserve">_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a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j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(</w:t>
      </w:r>
      <w:r>
        <w:rPr/>
        <w:t xml:space="preserve">L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/>
      </w:r>
      <w:br/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.</w:t>
      </w:r>
      <w:r>
        <w:rPr/>
        <w:t xml:space="preserve">H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[</w:t>
      </w:r>
      <w:r>
        <w:rPr/>
        <w:t xml:space="preserve">t</w:t>
      </w:r>
      <w:r>
        <w:rPr/>
        <w:t xml:space="preserve">.</w:t>
      </w:r>
      <w:r>
        <w:rPr/>
        <w:t xml:space="preserve">]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'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P</w:t>
      </w:r>
      <w:r>
        <w:rPr/>
        <w:t xml:space="preserve">: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9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-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-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a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L</w:t>
      </w:r>
      <w:r>
        <w:rPr>
          <w:strike w:val="true"/>
        </w:rPr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_</w:t>
      </w:r>
      <w:r>
        <w:rPr/>
        <w:t xml:space="preserve">_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'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'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!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!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?</w:t>
      </w:r>
      <w:r>
        <w:rPr/>
        <w:t xml:space="preserve">'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'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'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'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'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°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'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5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.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'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g</w:t>
      </w:r>
      <w:r>
        <w:rPr/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'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1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m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'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ê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f</w:t>
      </w:r>
      <w:r>
        <w:rPr/>
        <w:t xml:space="preserve">,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]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'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'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'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'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'</w:t>
      </w:r>
      <w:r>
        <w:rPr/>
        <w:t xml:space="preserve">i</w:t>
      </w:r>
      <w:r>
        <w:rPr/>
        <w:t xml:space="preserve">n</w:t>
      </w:r>
      <w:r>
        <w:rPr/>
        <w:t xml:space="preserve">'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/>
        <w:t xml:space="preserve">j</w:t>
      </w:r>
      <w:r>
        <w:rPr/>
        <w:t xml:space="preserve">i</w:t>
      </w:r>
      <w:r>
        <w:rPr/>
        <w:t xml:space="preserve">g</w:t>
      </w:r>
      <w:r>
        <w:rPr/>
        <w:t xml:space="preserve">-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'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'</w:t>
      </w:r>
      <w:r>
        <w:rPr/>
        <w:t xml:space="preserve">b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'</w:t>
      </w:r>
      <w:r>
        <w:rPr/>
        <w:t xml:space="preserve">j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z</w:t>
      </w:r>
      <w:r>
        <w:rPr/>
        <w:t xml:space="preserve">z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[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8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'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'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: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>
          <w:u w:val="single"/>
        </w:rPr>
        <w:t xml:space="preserve">2</w:t>
      </w:r>
      <w:r>
        <w:rPr>
          <w:u w:val="single"/>
        </w:rPr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z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>
          <w:vertAlign w:val="superscript"/>
        </w:rPr>
        <w:t xml:space="preserve">s</w:t>
      </w:r>
      <w:r>
        <w:rPr>
          <w:vertAlign w:val="superscript"/>
        </w:rPr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br/>
      <w:br/>
      <w:br/>
      <w:br/>
      <w:br/>
      <w:br/>
      <w:br/>
      <w:br/>
    </w:p>
    <w:p>
      <w:br/>
      <w:br/>
      <w:br/>
      <w:br/>
      <w:br/>
      <w:br/>
      <w:br/>
      <w:br/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>
      <w:br/>
    </w:p>
    <w:p>
      <w:br/>
      <w:br/>
      <w:br/>
      <w:br/>
      <w:br/>
      <w:br/>
      <w:br/>
      <w:br/>
      <w:br/>
      <w:br/>
      <w:br/>
      <w:br/>
      <w:br/>
      <w:br/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</w:p>
    <w:p>
      <w:br/>
      <w:br/>
      <w:br/>
      <w:br/>
      <w:br/>
      <w:br/>
    </w:p>
    <w:p>
      <w:br/>
      <w:br/>
      <w:br/>
      <w:br/>
      <w:br/>
      <w:br/>
      <w:br/>
      <w:br/>
      <w:br/>
      <w:br/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</w:p>
    <w:p>
      <w:br/>
      <w:br/>
      <w:br/>
    </w:p>
    <w:p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