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ae4b98" w14:textId="32ae4b98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</w:p>
    <w:p/>
    <w:p/>
    <w:p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>
          <w:vertAlign w:val="superscript"/>
        </w:rPr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</w:p>
    <w:p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strike w:val="true"/>
        </w:rPr>
        <w:t xml:space="preserve">[</w:t>
      </w:r>
      <w:r>
        <w:rPr>
          <w:strike w:val="true"/>
        </w:rPr>
        <w:t xml:space="preserve">?</w:t>
      </w:r>
      <w:r>
        <w:rPr>
          <w:strike w:val="true"/>
        </w:rPr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z</w:t>
      </w:r>
      <w:r>
        <w:rPr>
          <w:u w:val="single"/>
        </w:rPr>
        <w:t xml:space="preserve">z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/>
        <w:t xml:space="preserve"> </w:t>
      </w:r>
      <w:r>
        <w:rPr>
          <w:u w:val="single"/>
        </w:rPr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>!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>
          <w:strike w:val="true"/>
        </w:rPr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é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ô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vertAlign w:val="superscript"/>
        </w:rPr>
        <w:t xml:space="preserve">3</w:t>
      </w:r>
      <w:r>
        <w:rPr>
          <w:vertAlign w:val="superscript"/>
        </w:rPr>
        <w:t xml:space="preserve">0</w:t>
      </w:r>
      <w:r>
        <w:rPr/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9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_</w:t>
      </w:r>
      <w:r>
        <w:rPr/>
        <w:t xml:space="preserve">_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z</w:t>
      </w:r>
      <w:r>
        <w:rPr>
          <w:u w:val="single"/>
        </w:rPr>
        <w:t xml:space="preserve">k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k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]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v</w:t>
      </w:r>
      <w:r>
        <w:rPr>
          <w:strike w:val="true"/>
        </w:rPr>
        <w:t xml:space="preserve">o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>
          <w:strike w:val="true"/>
        </w:rPr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5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>
          <w:vertAlign w:val="superscript"/>
        </w:rPr>
        <w:t xml:space="preserve">#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é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n</w:t>
      </w:r>
      <w:r>
        <w:rPr/>
        <w:t xml:space="preserve">é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>
          <w:strike w:val="true"/>
        </w:rPr>
        <w:t xml:space="preserve">l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à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à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3</w:t>
      </w:r>
      <w:r>
        <w:rPr>
          <w:strike w:val="true"/>
        </w:rPr>
        <w:t xml:space="preserve">1</w:t>
      </w:r>
      <w:r>
        <w:rPr>
          <w:strike w:val="true"/>
          <w:vertAlign w:val="superscript"/>
        </w:rPr>
        <w:t xml:space="preserve">s</w:t>
      </w:r>
      <w:r>
        <w:rPr>
          <w:strike w:val="true"/>
          <w:vertAlign w:val="superscript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>
          <w:strike w:val="true"/>
          <w:vertAlign w:val="superscript"/>
        </w:rPr>
        <w:t xml:space="preserve">n</w:t>
      </w:r>
      <w:r>
        <w:rPr>
          <w:strike w:val="true"/>
          <w:vertAlign w:val="superscript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/>
      </w:r>
      <w:br/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3</w:t>
      </w:r>
      <w:r>
        <w:rPr>
          <w:strike w:val="true"/>
          <w:vertAlign w:val="superscript"/>
        </w:rPr>
        <w:t xml:space="preserve">r</w:t>
      </w:r>
      <w:r>
        <w:rPr>
          <w:strike w:val="true"/>
          <w:vertAlign w:val="superscript"/>
        </w:rPr>
        <w:t xml:space="preserve">d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é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è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è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è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î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k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î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é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é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î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î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é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é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!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x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h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é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ë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ê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ê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ë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è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ä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ä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'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</w:p>
    <w:p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'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v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î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î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>
          <w:strike w:val="tru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é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>
          <w:strike w:val="true"/>
        </w:rPr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?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