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846ec9" w14:textId="3b846ec9">
      <w:pPr>
        <w15:collapsed w:val="false"/>
      </w:pPr>
      <w:r>
        <w:rPr/>
        <w:t xml:space="preserve">1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-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g</w:t>
      </w:r>
      <w:r>
        <w:rPr>
          <w:strike w:val="true"/>
        </w:rPr>
        <w:t xml:space="preserve">a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5</w:t>
      </w:r>
      <w:r>
        <w:rPr/>
        <w:t xml:space="preserve">9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6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E</w:t>
      </w:r>
      <w:r>
        <w:rPr/>
        <w:t xml:space="preserve">[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]</w:t>
      </w:r>
      <w:r>
        <w:rPr/>
        <w:t xml:space="preserve"/>
      </w:r>
    </w:p>
    <w:p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x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</w:p>
    <w:p>
      <w:r>
        <w:rPr/>
        <w:t xml:space="preserve">2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m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o</w:t>
      </w:r>
      <w:r>
        <w:rPr>
          <w:strike w:val="true"/>
        </w:rPr>
        <w:t xml:space="preserve">m</w:t>
      </w:r>
      <w:r>
        <w:rPr>
          <w:strike w:val="true"/>
        </w:rPr>
        <w:t xml:space="preserve">e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>
          <w:strike w:val="true"/>
        </w:rPr>
        <w:t xml:space="preserve"> </w:t>
      </w:r>
      <w:r>
        <w:rPr>
          <w:strike w:val="true"/>
        </w:rPr>
        <w:t xml:space="preserve">l</w:t>
      </w:r>
      <w:r>
        <w:rPr>
          <w:strike w:val="true"/>
        </w:rPr>
        <w:t xml:space="preserve">i</w:t>
      </w:r>
      <w:r>
        <w:rPr>
          <w:strike w:val="true"/>
        </w:rPr>
        <w:t xml:space="preserve">k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.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]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>
          <w:strike w:val="true"/>
        </w:rPr>
        <w:t xml:space="preserve">p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>
          <w:strike w:val="true"/>
        </w:rPr>
        <w:t xml:space="preserve">s</w:t>
      </w:r>
      <w:r>
        <w:rPr>
          <w:strike w:val="true"/>
        </w:rPr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-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</w:p>
    <w:p>
      <w:r>
        <w:rPr/>
        <w:t xml:space="preserve">3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)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3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u</w:t>
      </w:r>
      <w:r>
        <w:rPr/>
        <w:t xml:space="preserve">x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h</w:t>
      </w:r>
      <w:r>
        <w:rPr/>
        <w:t xml:space="preserve">ô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ç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f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l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>
          <w:strike w:val="true"/>
        </w:rPr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r</w:t>
      </w:r>
      <w:r>
        <w:rPr>
          <w:strike w:val="true"/>
        </w:rPr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-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</w:p>
    <w:p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3</w:t>
      </w:r>
      <w:r>
        <w:rPr>
          <w:u w:val="single"/>
        </w:rPr>
        <w:t xml:space="preserve">0</w:t>
      </w:r>
      <w:r>
        <w:rPr>
          <w:u w:val="single"/>
        </w:rPr>
        <w:t xml:space="preserve">0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>
          <w:strike w:val="true"/>
        </w:rPr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5</w:t>
      </w:r>
      <w:r>
        <w:rPr/>
        <w:t xml:space="preserve">2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5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h</w:t>
      </w:r>
      <w:r>
        <w:rPr/>
        <w:t xml:space="preserve">ô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é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f</w:t>
      </w:r>
      <w:r>
        <w:rPr/>
        <w:t xml:space="preserve">ù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?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!</w:t>
      </w:r>
      <w:r>
        <w:rPr/>
        <w:t xml:space="preserve">'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!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'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'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5</w:t>
      </w:r>
      <w:r>
        <w:rPr/>
        <w:t xml:space="preserve">9</w:t>
      </w:r>
      <w:r>
        <w:rPr/>
        <w:t xml:space="preserve">)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!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é</w:t>
      </w:r>
      <w:r>
        <w:rPr/>
        <w:t xml:space="preserve">n</w:t>
      </w:r>
      <w:r>
        <w:rPr/>
        <w:t xml:space="preserve">é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(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?</w:t>
      </w:r>
      <w:r>
        <w:rPr/>
        <w:t xml:space="preserve">)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)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</w:p>
    <w:p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l</w:t>
      </w:r>
      <w:r>
        <w:rPr>
          <w:u w:val="single"/>
        </w:rPr>
        <w:t xml:space="preserve">u</w:t>
      </w:r>
      <w:r>
        <w:rPr>
          <w:u w:val="single"/>
        </w:rPr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f</w:t>
      </w:r>
      <w:r>
        <w:rPr/>
        <w:t xml:space="preserve">ù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y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/>
      </w:r>
    </w:p>
    <w:p>
      <w:r>
        <w:rPr/>
        <w:t xml:space="preserve">7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b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</w:p>
    <w:p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-</w:t>
      </w:r>
      <w:r>
        <w:rPr/>
        <w:t xml:space="preserve">h</w:t>
      </w:r>
      <w:r>
        <w:rPr/>
        <w:t xml:space="preserve">ö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</w:p>
    <w:p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h</w:t>
      </w:r>
      <w:r>
        <w:rPr/>
        <w:t xml:space="preserve">ô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è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è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h</w:t>
      </w:r>
      <w:r>
        <w:rPr/>
        <w:t xml:space="preserve">ô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f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z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h</w:t>
      </w:r>
      <w:r>
        <w:rPr/>
        <w:t xml:space="preserve">ö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a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-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/>
      </w:r>
    </w:p>
    <w:p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f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[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]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"</w:t>
      </w:r>
      <w:r>
        <w:rPr/>
        <w:t xml:space="preserve">!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/>
      </w:r>
      <w:br/>
      <w:r>
        <w:rPr/>
        <w:t xml:space="preserve">E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</w:p>
    <w:p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i</w:t>
      </w:r>
      <w:r>
        <w:rPr/>
        <w:t xml:space="preserve">g</w:t>
      </w:r>
      <w:r>
        <w:rPr/>
        <w:t xml:space="preserve">-</w:t>
      </w:r>
      <w:r>
        <w:rPr/>
        <w:t xml:space="preserve">z</w:t>
      </w:r>
      <w:r>
        <w:rPr/>
        <w:t xml:space="preserve">a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</w:p>
    <w:p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g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a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</w:p>
    <w:p>
      <w:r>
        <w:rPr/>
        <w:t xml:space="preserve">f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,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>
          <w:strike w:val="true"/>
        </w:rPr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K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</w:p>
    <w:p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z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/>
      </w:r>
      <w:br/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'</w:t>
      </w:r>
      <w:r>
        <w:rPr/>
        <w:t xml:space="preserve">u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!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y</w:t>
      </w:r>
      <w:r>
        <w:rPr/>
        <w:t xml:space="preserve">h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D</w:t>
      </w:r>
      <w:r>
        <w:rPr>
          <w:strike w:val="true"/>
        </w:rPr>
        <w:t xml:space="preserve">e</w:t>
      </w:r>
      <w:r>
        <w:rPr>
          <w:strike w:val="true"/>
        </w:rPr>
        <w:t xml:space="preserve">m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q</w:t>
      </w:r>
      <w:r>
        <w:rPr>
          <w:strike w:val="true"/>
        </w:rPr>
        <w:t xml:space="preserve">u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?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i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ô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-</w:t>
      </w:r>
      <w:r>
        <w:rPr>
          <w:u w:val="single"/>
        </w:rPr>
        <w:t xml:space="preserve">à</w:t>
      </w:r>
      <w:r>
        <w:rPr>
          <w:u w:val="single"/>
        </w:rPr>
        <w:t xml:space="preserve">-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-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</w:p>
    <w:p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x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y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g</w:t>
      </w:r>
      <w:r>
        <w:rPr>
          <w:u w:val="single"/>
        </w:rPr>
        <w:t xml:space="preserve">g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-</w:t>
      </w:r>
      <w:r>
        <w:rPr/>
        <w:t xml:space="preserve">d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h</w:t>
      </w:r>
      <w:r>
        <w:rPr/>
        <w:t xml:space="preserve">ô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z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h</w:t>
      </w:r>
      <w:r>
        <w:rPr/>
        <w:t xml:space="preserve">ô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>
          <w:strike w:val="true"/>
        </w:rPr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t</w:t>
      </w:r>
      <w:r>
        <w:rPr>
          <w:strike w:val="true"/>
        </w:rPr>
        <w:t xml:space="preserve">t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r</w:t>
      </w:r>
      <w:r>
        <w:rPr>
          <w:strike w:val="true"/>
        </w:rPr>
        <w:t xml:space="preserve">u</w:t>
      </w:r>
      <w:r>
        <w:rPr>
          <w:strike w:val="true"/>
        </w:rPr>
        <w:t xml:space="preserve">p</w:t>
      </w:r>
      <w:r>
        <w:rPr/>
        <w:t xml:space="preserve"/>
      </w:r>
    </w:p>
    <w:p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-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>
          <w:strike w:val="true"/>
        </w:rPr>
        <w:t xml:space="preserve">F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>
          <w:strike w:val="true"/>
        </w:rPr>
        <w:t xml:space="preserve">s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>
          <w:strike w:val="true"/>
        </w:rPr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,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>n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ï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6</w:t>
      </w:r>
      <w:r>
        <w:rPr/>
        <w:t xml:space="preserve">6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]</w:t>
      </w:r>
      <w:r>
        <w:rPr/>
        <w:t xml:space="preserve"/>
      </w:r>
      <w:br/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</w:p>
    <w:p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'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r</w:t>
      </w:r>
      <w:r>
        <w:rPr>
          <w:strike w:val="true"/>
        </w:rPr>
        <w:t xml:space="preserve">o</w:t>
      </w:r>
      <w:r>
        <w:rPr>
          <w:strike w:val="true"/>
        </w:rPr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z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6</w:t>
      </w:r>
      <w:r>
        <w:rPr/>
        <w:t xml:space="preserve">6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7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c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/>
      </w:r>
      <w:br/>
      <w:r>
        <w:rPr/>
        <w:t xml:space="preserve">'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'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'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>
          <w:strike w:val="true"/>
        </w:rPr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6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/>
      </w:r>
    </w:p>
    <w:p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r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x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"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[</w:t>
      </w:r>
      <w:r>
        <w:rPr>
          <w:strike w:val="true"/>
        </w:rPr>
        <w:t xml:space="preserve">?</w:t>
      </w:r>
      <w:r>
        <w:rPr>
          <w:strike w:val="true"/>
        </w:rPr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é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Z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u</w:t>
      </w:r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</w:p>
    <w:p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'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o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a</w:t>
      </w:r>
      <w:r>
        <w:rPr>
          <w:strike w:val="true"/>
        </w:rPr>
        <w:t xml:space="preserve">f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g</w:t>
      </w:r>
      <w:r>
        <w:rPr>
          <w:strike w:val="true"/>
        </w:rPr>
        <w:t xml:space="preserve">h</w:t>
      </w:r>
      <w:r>
        <w:rPr>
          <w:strike w:val="true"/>
        </w:rPr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:</w:t>
      </w:r>
      <w:r>
        <w:rPr/>
        <w:t xml:space="preserve"> </w:t>
      </w:r>
      <w:r>
        <w:rPr/>
        <w:t xml:space="preserve">'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'</w:t>
      </w:r>
      <w:r>
        <w:rPr/>
        <w:t xml:space="preserve">!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u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</w:p>
    <w:p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k</w:t>
      </w:r>
      <w:r>
        <w:rPr>
          <w:u w:val="single"/>
        </w:rPr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'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>
          <w:strike w:val="true"/>
        </w:rPr>
        <w:t xml:space="preserve">p</w:t>
      </w:r>
      <w:r>
        <w:rPr>
          <w:strike w:val="true"/>
        </w:rPr>
        <w:t xml:space="preserve">a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l</w:t>
      </w:r>
      <w:r>
        <w:rPr>
          <w:strike w:val="true"/>
        </w:rPr>
        <w:t xml:space="preserve">o</w:t>
      </w:r>
      <w:r>
        <w:rPr>
          <w:strike w:val="true"/>
        </w:rPr>
        <w:t xml:space="preserve">o</w:t>
      </w:r>
      <w:r>
        <w:rPr>
          <w:strike w:val="true"/>
        </w:rPr>
        <w:t xml:space="preserve">k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y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/>
        <w:t xml:space="preserve">,</w:t>
      </w:r>
      <w:r>
        <w:rPr/>
        <w:t xml:space="preserve">'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/>
        <w:t xml:space="preserve">!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</w:p>
    <w:p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s</w:t>
      </w:r>
      <w:r>
        <w:rPr/>
        <w:t xml:space="preserve">]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>
          <w:strike w:val="true"/>
        </w:rPr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'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b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u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4</w:t>
      </w:r>
      <w:r>
        <w:rPr/>
        <w:t xml:space="preserve">7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9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'</w:t>
      </w:r>
      <w:r>
        <w:rPr>
          <w:u w:val="single"/>
        </w:rPr>
        <w:t xml:space="preserve">u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>
          <w:strike w:val="true"/>
        </w:rPr>
        <w:t xml:space="preserve">i</w:t>
      </w:r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6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5</w:t>
      </w:r>
      <w:r>
        <w:rPr>
          <w:u w:val="single"/>
        </w:rPr>
        <w:t xml:space="preserve">8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>
          <w:strike w:val="true"/>
        </w:rPr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o</w:t>
      </w:r>
      <w:r>
        <w:rPr>
          <w:strike w:val="true"/>
        </w:rPr>
        <w:t xml:space="preserve">x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'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!</w:t>
      </w:r>
      <w:r>
        <w:rPr/>
        <w:t xml:space="preserve">"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h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</w:p>
    <w:p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5</w:t>
      </w:r>
      <w:r>
        <w:rPr>
          <w:u w:val="single"/>
        </w:rPr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>
          <w:strike w:val="true"/>
        </w:rPr>
        <w:t xml:space="preserve">N</w:t>
      </w:r>
      <w:r>
        <w:rPr>
          <w:strike w:val="true"/>
        </w:rPr>
        <w:t xml:space="preserve">o</w:t>
      </w:r>
      <w:r>
        <w:rPr>
          <w:strike w:val="true"/>
        </w:rPr>
        <w:t xml:space="preserve">v</w:t>
      </w:r>
      <w:r>
        <w:rPr/>
        <w:t xml:space="preserve"> 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u</w:t>
      </w:r>
      <w:r>
        <w:rPr>
          <w:strike w:val="true"/>
        </w:rPr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>
          <w:strike w:val="true"/>
        </w:rPr>
        <w:t xml:space="preserve">i</w:t>
      </w:r>
      <w:r>
        <w:rPr>
          <w:strike w:val="true"/>
        </w:rPr>
        <w:t xml:space="preserve">g</w:t>
      </w:r>
      <w:r>
        <w:rPr>
          <w:strike w:val="true"/>
        </w:rPr>
        <w:t xml:space="preserve">h</w:t>
      </w:r>
      <w:r>
        <w:rPr>
          <w:strike w:val="true"/>
        </w:rPr>
        <w:t xml:space="preserve">b</w:t>
      </w:r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-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I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</w:p>
    <w:p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t</w:t>
      </w:r>
      <w:r>
        <w:rPr>
          <w:strike w:val="true"/>
        </w:rPr>
        <w:t xml:space="preserve">l</w:t>
      </w:r>
      <w:r>
        <w:rPr>
          <w:strike w:val="true"/>
        </w:rPr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i</w:t>
      </w:r>
      <w:r>
        <w:rPr/>
        <w:t xml:space="preserve">!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z</w:t>
      </w:r>
      <w:r>
        <w:rPr/>
        <w:t xml:space="preserve">a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</w:p>
    <w:p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-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</w:p>
    <w:p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-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?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>
          <w:strike w:val="true"/>
        </w:rPr>
        <w:t xml:space="preserve">t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x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6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o</w:t>
      </w:r>
      <w:r>
        <w:rPr>
          <w:strike w:val="true"/>
        </w:rPr>
        <w:t xml:space="preserve">m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</w:p>
    <w:p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~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-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>
          <w:u w:val="single"/>
        </w:rPr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è</w:t>
      </w:r>
      <w:r>
        <w:rPr/>
        <w:t xml:space="preserve">r</w:t>
      </w:r>
      <w:r>
        <w:rPr/>
        <w:t xml:space="preserve">e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>
          <w:strike w:val="true"/>
        </w:rPr>
        <w:t xml:space="preserve">P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'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é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)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i</w:t>
      </w:r>
      <w:r>
        <w:rPr>
          <w:strike w:val="true"/>
        </w:rPr>
        <w:t xml:space="preserve">r</w:t>
      </w:r>
      <w:r>
        <w:rPr>
          <w:strike w:val="true"/>
        </w:rPr>
        <w:t xml:space="preserve">c</w:t>
      </w:r>
      <w:r>
        <w:rPr>
          <w:strike w:val="true"/>
        </w:rPr>
        <w:t xml:space="preserve">u</w:t>
      </w:r>
      <w:r>
        <w:rPr>
          <w:strike w:val="true"/>
        </w:rPr>
        <w:t xml:space="preserve">m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c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-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4</w:t>
      </w:r>
      <w:r>
        <w:rPr/>
        <w:t xml:space="preserve">7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</w:p>
    <w:p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?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/>
      </w:r>
    </w:p>
    <w:p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!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-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</w:p>
    <w:p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t</w:t>
      </w:r>
      <w:r>
        <w:rPr>
          <w:strike w:val="true"/>
        </w:rPr>
        <w:t xml:space="preserve">a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z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'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o</w:t>
      </w:r>
      <w:r>
        <w:rPr>
          <w:strike w:val="true"/>
        </w:rPr>
        <w:t xml:space="preserve">m</w:t>
      </w:r>
      <w:r>
        <w:rPr>
          <w:strike w:val="true"/>
        </w:rPr>
        <w:t xml:space="preserve">p</w:t>
      </w:r>
      <w:r>
        <w:rPr>
          <w:strike w:val="true"/>
        </w:rPr>
        <w:t xml:space="preserve">l</w:t>
      </w:r>
      <w:r>
        <w:rPr>
          <w:strike w:val="true"/>
        </w:rPr>
        <w:t xml:space="preserve">a</w:t>
      </w:r>
      <w:r>
        <w:rPr>
          <w:strike w:val="true"/>
        </w:rPr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>
          <w:strike w:val="true"/>
        </w:rPr>
        <w:t xml:space="preserve">w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v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9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u</w:t>
      </w:r>
      <w:r>
        <w:rPr>
          <w:u w:val="single"/>
        </w:rPr>
        <w:t xml:space="preserve">b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</w:p>
    <w:p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h</w:t>
      </w:r>
      <w:r>
        <w:rPr/>
        <w:t xml:space="preserve">y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h</w:t>
      </w:r>
      <w:r>
        <w:rPr/>
        <w:t xml:space="preserve">y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>
          <w:strike w:val="true"/>
        </w:rPr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6</w:t>
      </w:r>
      <w:r>
        <w:rPr/>
        <w:t xml:space="preserve">5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&amp;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>
          <w:strike w:val="true"/>
        </w:rPr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</w:p>
    <w:p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>
          <w:strike w:val="true"/>
        </w:rPr>
        <w:t xml:space="preserve">g</w:t>
      </w:r>
      <w:r>
        <w:rPr>
          <w:strike w:val="true"/>
        </w:rPr>
        <w:t xml:space="preserve">a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g</w:t>
      </w:r>
      <w:r>
        <w:rPr>
          <w:u w:val="single"/>
        </w:rPr>
        <w:t xml:space="preserve">i</w:t>
      </w:r>
      <w:r>
        <w:rPr/>
        <w:t xml:space="preserve"> </w:t>
      </w:r>
      <w:r>
        <w:rPr/>
        <w:t xml:space="preserve">[</w:t>
      </w:r>
      <w:r>
        <w:rPr/>
        <w:t xml:space="preserve">K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-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'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vertAlign w:val="superscript"/>
        </w:rPr>
        <w:t xml:space="preserve">1</w:t>
      </w:r>
      <w:r>
        <w:rPr/>
        <w:t xml:space="preserve">/</w:t>
      </w:r>
      <w:r>
        <w:rPr>
          <w:vertAlign w:val="subscript"/>
        </w:rPr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v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p</w:t>
      </w:r>
      <w:r>
        <w:rPr>
          <w:strike w:val="true"/>
        </w:rPr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ò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/>
      </w:r>
    </w:p>
    <w:p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>
          <w:strike w:val="true"/>
        </w:rPr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