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69c777" w14:textId="3c69c777">
      <w:pPr>
        <w15:collapsed w:val="false"/>
      </w:pP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>
          <w:strike w:val="true"/>
        </w:rPr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>
          <w:strike w:val="true"/>
          <w:vertAlign w:val="superscript"/>
        </w:rPr>
        <w:t xml:space="preserve">n</w:t>
      </w:r>
      <w:r>
        <w:rPr>
          <w:strike w:val="true"/>
          <w:vertAlign w:val="superscript"/>
        </w:rPr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h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è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k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m</w:t>
      </w:r>
      <w:r>
        <w:rPr>
          <w:vertAlign w:val="superscript"/>
        </w:rPr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'</w:t>
      </w:r>
      <w:r>
        <w:rPr/>
        <w:t xml:space="preserve">6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?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)</w:t>
      </w:r>
      <w:r>
        <w:rPr/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-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J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>
          <w:strike w:val="true"/>
        </w:rPr>
        <w:t xml:space="preserve">y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x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?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?</w:t>
      </w:r>
      <w:r>
        <w:rPr/>
        <w:t xml:space="preserve">'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2</w:t>
      </w:r>
      <w:r>
        <w:rPr>
          <w:strike w:val="true"/>
        </w:rPr>
        <w:t xml:space="preserve">9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æ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d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h</w:t>
      </w:r>
      <w:r>
        <w:rPr/>
        <w:t xml:space="preserve">ô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!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ä</w:t>
      </w:r>
      <w:r>
        <w:rPr/>
        <w:t xml:space="preserve">r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_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1</w:t>
      </w:r>
      <w:r>
        <w:rPr>
          <w:strike w:val="true"/>
        </w:rPr>
        <w:t xml:space="preserve">1</w:t>
      </w:r>
      <w:r>
        <w:rPr>
          <w:strike w:val="true"/>
          <w:vertAlign w:val="superscript"/>
        </w:rPr>
        <w:t xml:space="preserve">t</w:t>
      </w:r>
      <w:r>
        <w:rPr>
          <w:strike w:val="true"/>
          <w:vertAlign w:val="superscript"/>
        </w:rPr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x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-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à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è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è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!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_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strike w:val="tru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</w:p>
    <w:p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ö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?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k</w:t>
      </w:r>
      <w:r>
        <w:rPr>
          <w:strike w:val="true"/>
        </w:rPr>
        <w:t xml:space="preserve">s</w:t>
      </w:r>
      <w:r>
        <w:rPr/>
        <w:t xml:space="preserve"/>
      </w:r>
    </w:p>
    <w:p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u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z</w:t>
      </w:r>
      <w:r>
        <w:rPr/>
        <w:t xml:space="preserve">z</w:t>
      </w:r>
      <w:r>
        <w:rPr/>
        <w:t xml:space="preserve">u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v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é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z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g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f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z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-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z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à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z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z</w:t>
      </w:r>
      <w:r>
        <w:rPr/>
        <w:t xml:space="preserve">]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é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é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'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é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é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é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é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é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>
          <w:strike w:val="true"/>
        </w:rPr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v</w:t>
      </w:r>
      <w:r>
        <w:rPr>
          <w:u w:val="single"/>
        </w:rPr>
        <w:t xml:space="preserve">é</w:t>
      </w:r>
      <w:r>
        <w:rPr>
          <w:u w:val="single"/>
        </w:rPr>
        <w:t xml:space="preserve">n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é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u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a</w:t>
      </w:r>
      <w:r>
        <w:rPr>
          <w:u w:val="single"/>
        </w:rPr>
        <w:t xml:space="preserve">g</w:t>
      </w:r>
      <w:r>
        <w:rPr>
          <w:u w:val="single"/>
        </w:rPr>
        <w:t xml:space="preserve">g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z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e</w:t>
      </w:r>
      <w:r>
        <w:rPr>
          <w:u w:val="single"/>
        </w:rPr>
        <w:t xml:space="preserve">h</w:t>
      </w:r>
      <w:r>
        <w:rPr>
          <w:u w:val="single"/>
        </w:rPr>
        <w:t xml:space="preserve">t</w:t>
      </w:r>
      <w:r>
        <w:rPr>
          <w:u w:val="single"/>
        </w:rPr>
        <w:t xml:space="preserve">'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-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è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ï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c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!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y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>
          <w:u w:val="single"/>
        </w:rPr>
        <w:t xml:space="preserve">s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?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K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ó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y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