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7cfc5c" w14:textId="3c7cfc5c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é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È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m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'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'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!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!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>*</w:t>
      </w:r>
      <w:r>
        <w:rPr/>
        <w:t xml:space="preserve"/>
      </w:r>
      <w:br/>
      <w:r>
        <w:rPr/>
        <w:t xml:space="preserve">*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i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'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>
          <w:vertAlign w:val="superscript"/>
        </w:rPr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> </w:t>
      </w:r>
      <w:r>
        <w:rPr/>
        <w:t xml:space="preserve">_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.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ï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k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ô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-</w:t>
      </w:r>
      <w:r>
        <w:rPr/>
        <w:t xml:space="preserve"/>
      </w:r>
      <w:br/>
      <w:r>
        <w:rPr>
          <w:u w:val="single"/>
        </w:rPr>
        <w:t xml:space="preserve">-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ç</w:t>
      </w:r>
      <w:r>
        <w:rPr>
          <w:u w:val="single"/>
        </w:rPr>
        <w:t xml:space="preserve">a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b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é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é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È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</w:p>
    <w:p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6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</w:p>
    <w:p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ô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>a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,</w:t>
      </w:r>
      <w:r>
        <w:rPr/>
        <w:t xml:space="preserve"/>
      </w:r>
    </w:p>
    <w:p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è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f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/>
      </w:r>
      <w:br/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b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é</w:t>
      </w:r>
      <w:r>
        <w:rPr/>
        <w:t xml:space="preserve">r</w:t>
      </w:r>
      <w:r>
        <w:rPr/>
        <w:t xml:space="preserve">è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(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é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>
          <w:strike w:val="tru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>
          <w:strike w:val="true"/>
        </w:rPr>
        <w:t xml:space="preserve">h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6</w:t>
      </w:r>
      <w:r>
        <w:rPr>
          <w:u w:val="single"/>
        </w:rPr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5</w:t>
      </w:r>
      <w:r>
        <w:rPr>
          <w:u w:val="single"/>
        </w:rPr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