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b85789" w14:textId="30b85789">
      <w:pPr>
        <w15:collapsed w:val="false"/>
      </w:pP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>
          <w:strike w:val="true"/>
        </w:rPr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y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[</w:t>
      </w:r>
      <w:r>
        <w:rPr/>
        <w:t xml:space="preserve">Z</w:t>
      </w:r>
      <w:r>
        <w:rPr/>
        <w:t xml:space="preserve">e</w:t>
      </w:r>
      <w:r>
        <w:rPr/>
        <w:t xml:space="preserve">y</w:t>
      </w:r>
      <w:r>
        <w:rPr/>
        <w:t xml:space="preserve">c</w:t>
      </w:r>
      <w:r>
        <w:rPr/>
        <w:t xml:space="preserve">k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è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è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4</w:t>
      </w:r>
      <w:r>
        <w:rPr/>
        <w:t xml:space="preserve">8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z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m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ú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g</w:t>
      </w:r>
      <w:r>
        <w:rPr>
          <w:strike w:val="true"/>
        </w:rPr>
        <w:t xml:space="preserve">i</w:t>
      </w:r>
      <w:r>
        <w:rPr>
          <w:strike w:val="true"/>
        </w:rPr>
        <w:t xml:space="preserve">b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-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m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z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)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u</w:t>
      </w:r>
      <w:r>
        <w:rPr>
          <w:u w:val="single"/>
        </w:rPr>
        <w:t xml:space="preserve">b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é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K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t</w:t>
      </w:r>
      <w:r>
        <w:rPr>
          <w:strike w:val="true"/>
        </w:rPr>
        <w:t xml:space="preserve">u</w:t>
      </w:r>
      <w:r>
        <w:rPr>
          <w:strike w:val="true"/>
        </w:rPr>
        <w:t xml:space="preserve">g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ê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ó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-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(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)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>
          <w:u w:val="single"/>
        </w:rPr>
        <w:t xml:space="preserve">B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'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é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y</w:t>
      </w:r>
      <w:r>
        <w:rPr/>
        <w:t xml:space="preserve">p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y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4</w:t>
      </w:r>
      <w:r>
        <w:rPr>
          <w:u w:val="single"/>
          <w:vertAlign w:val="superscript"/>
        </w:rPr>
        <w:t xml:space="preserve">t</w:t>
      </w:r>
      <w:r>
        <w:rPr>
          <w:u w:val="single"/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d</w:t>
      </w:r>
      <w:r>
        <w:rPr>
          <w:u w:val="single"/>
        </w:rPr>
        <w:t xml:space="preserve">g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?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</w:p>
    <w:p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>
          <w:vertAlign w:val="superscript"/>
        </w:rPr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</w:p>
    <w:p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!</w:t>
      </w:r>
      <w:r>
        <w:rPr/>
        <w:t xml:space="preserve">'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</w:p>
    <w:p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w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>
          <w:u w:val="single"/>
        </w:rPr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ò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U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>
          <w:u w:val="single"/>
        </w:rPr>
        <w:t xml:space="preserve">y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'</w:t>
      </w:r>
      <w:r>
        <w:rPr/>
        <w:t xml:space="preserve">4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'</w:t>
      </w:r>
      <w:r>
        <w:rPr/>
        <w:t xml:space="preserve">5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</w:p>
    <w:p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é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_</w:t>
      </w:r>
      <w:r>
        <w:rPr/>
        <w:t xml:space="preserve">_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'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>
          <w:strike w:val="true"/>
        </w:rPr>
        <w:t xml:space="preserve">y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g</w:t>
      </w:r>
      <w:r>
        <w:rPr>
          <w:u w:val="single"/>
        </w:rPr>
        <w:t xml:space="preserve">g</w:t>
      </w:r>
      <w:r>
        <w:rPr>
          <w:u w:val="single"/>
        </w:rPr>
        <w:t xml:space="preserve">-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g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u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'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ê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ê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è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à</w:t>
      </w:r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à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</w:p>
    <w:p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è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ê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</w:p>
    <w:p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-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r</w:t>
      </w:r>
      <w:r>
        <w:rPr/>
        <w:t xml:space="preserve">é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ò</w:t>
      </w:r>
      <w:r>
        <w:rPr/>
        <w:t xml:space="preserve">l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f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4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ò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ò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"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à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p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</w:p>
    <w:p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â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u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?</w:t>
      </w:r>
      <w:r>
        <w:rPr/>
        <w:t xml:space="preserve"/>
      </w:r>
      <w:br/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è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à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ò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ò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à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ù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(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)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</w:p>
    <w:p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>
          <w:strike w:val="true"/>
        </w:rPr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>!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ï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'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ù</w:t>
      </w:r>
      <w:r>
        <w:rPr/>
        <w:t xml:space="preserve"> </w:t>
      </w:r>
      <w:r>
        <w:rPr/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à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</w:p>
    <w:p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é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a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?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>
          <w:strike w:val="true"/>
        </w:rPr>
        <w:t xml:space="preserve">f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!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ò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g</w:t>
      </w:r>
      <w:r>
        <w:rPr>
          <w:strike w:val="true"/>
        </w:rPr>
        <w:t xml:space="preserve">i</w:t>
      </w:r>
      <w:r>
        <w:rPr>
          <w:strike w:val="true"/>
        </w:rPr>
        <w:t xml:space="preserve">b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"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?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