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ae9117" w14:textId="3fae9117">
      <w:pPr>
        <w15:collapsed w:val="false"/>
      </w:pP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é</w:t>
      </w:r>
      <w:r>
        <w:rPr>
          <w:u w:val="single"/>
        </w:rPr>
        <w:t xml:space="preserve">l</w:t>
      </w:r>
      <w:r>
        <w:rPr>
          <w:u w:val="single"/>
        </w:rPr>
        <w:t xml:space="preserve">é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é</w:t>
      </w:r>
      <w:r>
        <w:rPr>
          <w:u w:val="single"/>
        </w:rPr>
        <w:t xml:space="preserve">l</w:t>
      </w:r>
      <w:r>
        <w:rPr>
          <w:u w:val="single"/>
        </w:rPr>
        <w:t xml:space="preserve">é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8</w:t>
      </w:r>
      <w:r>
        <w:rPr/>
        <w:t xml:space="preserve">6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9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m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?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ê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9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-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é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</w:p>
    <w:p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é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>
          <w:strike w:val="true"/>
        </w:rPr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ö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p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>
          <w:strike w:val="true"/>
        </w:rPr>
        <w:t xml:space="preserve">P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f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,</w:t>
      </w:r>
      <w:r>
        <w:rPr>
          <w:strike w:val="true"/>
        </w:rPr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È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(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</w:p>
    <w:p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(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)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&amp;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5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>
          <w:strike w:val="true"/>
        </w:rPr>
        <w:t xml:space="preserve">o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p</w:t>
      </w:r>
      <w:r>
        <w:rPr>
          <w:strike w:val="true"/>
        </w:rPr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>
          <w:strike w:val="true"/>
        </w:rPr>
        <w:t xml:space="preserve">p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(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!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à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>
          <w:strike w:val="true"/>
        </w:rPr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"</w:t>
      </w:r>
      <w:r>
        <w:rPr/>
        <w:t xml:space="preserve">?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z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à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é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é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</w:p>
    <w:p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'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b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i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]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(</w:t>
      </w:r>
      <w:r>
        <w:rPr/>
        <w:t xml:space="preserve">è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ê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é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æ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é</w:t>
      </w:r>
      <w:r>
        <w:rPr>
          <w:u w:val="single"/>
        </w:rPr>
        <w:t xml:space="preserve">t</w:t>
      </w:r>
      <w:r>
        <w:rPr/>
        <w:t xml:space="preserve">é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f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à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|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(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)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>
          <w:strike w:val="true"/>
        </w:rPr>
        <w:t xml:space="preserve">?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!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é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ê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</w:p>
    <w:p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é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ò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\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ç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é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u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ç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é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'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ç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é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é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>
          <w:strike w:val="true"/>
        </w:rPr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n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é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â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s</w:t>
      </w:r>
      <w:r>
        <w:rPr/>
        <w:t xml:space="preserve">é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ô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è</w:t>
      </w:r>
      <w:r>
        <w:rPr>
          <w:strike w:val="true"/>
        </w:rPr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é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è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y</w:t>
      </w:r>
      <w:r>
        <w:rPr>
          <w:u w:val="single"/>
        </w:rPr>
        <w:t xml:space="preserve">è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À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è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'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à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á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y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é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è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é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é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é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u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è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y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ò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>
          <w:strike w:val="true"/>
        </w:rPr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ê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é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é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</w:p>
    <w:p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-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æ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z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)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è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é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x</w:t>
      </w:r>
      <w:r>
        <w:rPr>
          <w:u w:val="single"/>
        </w:rPr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ç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é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*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ç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y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</w:p>
    <w:p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z</w:t>
      </w:r>
      <w:r>
        <w:rPr/>
        <w:t xml:space="preserve">i</w:t>
      </w:r>
      <w:r>
        <w:rPr/>
        <w:t xml:space="preserve">g</w:t>
      </w:r>
      <w:r>
        <w:rPr/>
        <w:t xml:space="preserve">z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ê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é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é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à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â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é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z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é</w:t>
      </w:r>
      <w:r>
        <w:rPr/>
        <w:t xml:space="preserve">!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é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-</w:t>
      </w:r>
      <w:r>
        <w:rPr/>
        <w:t xml:space="preserve">m</w:t>
      </w:r>
      <w:r>
        <w:rPr/>
        <w:t xml:space="preserve">ê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ç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ç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ô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é</w:t>
      </w:r>
      <w:r>
        <w:rPr/>
        <w:t xml:space="preserve">n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</w:p>
    <w:p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é</w:t>
      </w:r>
      <w:r>
        <w:rPr/>
        <w:t xml:space="preserve">n</w:t>
      </w:r>
      <w:r>
        <w:rPr/>
        <w:t xml:space="preserve">è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æ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/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è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è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'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r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