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ab2883" w14:textId="3fab2883">
      <w:pPr>
        <w15:collapsed w:val="false"/>
      </w:pP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ó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ó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ò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g</w:t>
      </w:r>
      <w:r>
        <w:rPr/>
        <w:t xml:space="preserve">è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è</w:t>
      </w:r>
      <w:r>
        <w:rPr/>
        <w:t xml:space="preserve">e</w:t>
      </w:r>
      <w:r>
        <w:rPr/>
        <w:t xml:space="preserve"> </w:t>
      </w:r>
      <w:r>
        <w:rPr/>
        <w:t xml:space="preserve">à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ê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è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!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'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'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'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ò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>
          <w:strike w:val="true"/>
        </w:rPr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ò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-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p</w:t>
      </w:r>
      <w:r>
        <w:rPr>
          <w:strike w:val="true"/>
        </w:rPr>
        <w:t xml:space="preserve">p</w:t>
      </w:r>
      <w:r>
        <w:rPr>
          <w:strike w:val="true"/>
        </w:rPr>
        <w:t xml:space="preserve">l</w:t>
      </w:r>
      <w:r>
        <w:rPr>
          <w:strike w:val="true"/>
        </w:rPr>
        <w:t xml:space="preserve">i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é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é</w:t>
      </w:r>
      <w:r>
        <w:rPr/>
        <w:t xml:space="preserve">r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y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>
          <w:strike w:val="true"/>
        </w:rPr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g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z</w:t>
      </w:r>
      <w:r>
        <w:rPr>
          <w:u w:val="single"/>
        </w:rPr>
        <w:t xml:space="preserve">z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'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-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z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'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(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é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é</w:t>
      </w:r>
      <w:r>
        <w:rPr/>
        <w:t xml:space="preserve">r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x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z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y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y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h</w:t>
      </w:r>
      <w:r>
        <w:rPr/>
        <w:t xml:space="preserve">u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y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u</w:t>
      </w:r>
      <w:r>
        <w:rPr>
          <w:strike w:val="true"/>
        </w:rPr>
        <w:t xml:space="preserve">y</w:t>
      </w:r>
      <w:r>
        <w:rPr>
          <w:strike w:val="true"/>
        </w:rPr>
        <w:t xml:space="preserve">s</w:t>
      </w:r>
      <w:r>
        <w:rPr/>
        <w:t xml:space="preserve"/>
      </w:r>
      <w:br/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u</w:t>
      </w:r>
      <w:r>
        <w:rPr>
          <w:strike w:val="true"/>
        </w:rPr>
        <w:t xml:space="preserve">y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h</w:t>
      </w:r>
      <w:r>
        <w:rPr/>
        <w:t xml:space="preserve">u</w:t>
      </w:r>
      <w:r>
        <w:rPr/>
        <w:t xml:space="preserve">y</w:t>
      </w:r>
      <w:r>
        <w:rPr/>
        <w:t xml:space="preserve">s</w:t>
      </w:r>
      <w:r>
        <w:rPr/>
        <w:t xml:space="preserve">]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y</w:t>
      </w:r>
      <w:r>
        <w:rPr/>
        <w:t xml:space="preserve">p</w:t>
      </w:r>
      <w:r>
        <w:rPr/>
        <w:t xml:space="preserve">t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é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j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é</w:t>
      </w:r>
      <w:r>
        <w:rPr/>
        <w:t xml:space="preserve">r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é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b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z</w:t>
      </w:r>
      <w:r>
        <w:rPr/>
        <w:t xml:space="preserve"/>
      </w:r>
      <w:br/>
      <w:r>
        <w:rPr/>
        <w:t xml:space="preserve">n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?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-</w:t>
      </w:r>
      <w:r>
        <w:rPr/>
        <w:t xml:space="preserve"/>
      </w:r>
      <w:br/>
      <w:r>
        <w:rPr>
          <w:u w:val="single"/>
        </w:rPr>
        <w:t xml:space="preserve">-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é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'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)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</w:p>
    <w:p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y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v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'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y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ó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é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é</w:t>
      </w:r>
      <w:r>
        <w:rPr/>
        <w:t xml:space="preserve">r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</w:p>
    <w:p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ü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o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d</w:t>
      </w:r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é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à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</w:p>
    <w:p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P</w:t>
      </w:r>
      <w:r>
        <w:rPr/>
        <w:t xml:space="preserve">é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g</w:t>
      </w:r>
      <w:r>
        <w:rPr/>
        <w:t xml:space="preserve">é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à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!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è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è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x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é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é</w:t>
      </w:r>
      <w:r>
        <w:rPr>
          <w:u w:val="single"/>
        </w:rPr>
        <w:t xml:space="preserve">t</w:t>
      </w:r>
      <w:r>
        <w:rPr>
          <w:u w:val="single"/>
        </w:rPr>
        <w:t xml:space="preserve">é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é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'</w:t>
      </w:r>
      <w:r>
        <w:rPr/>
        <w:t xml:space="preserve">6</w:t>
      </w:r>
      <w:r>
        <w:rPr/>
        <w:t xml:space="preserve">3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ç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ê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?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q</w:t>
      </w:r>
      <w:r>
        <w:rPr/>
        <w:t xml:space="preserve">u</w:t>
      </w:r>
      <w:r>
        <w:rPr/>
        <w:t xml:space="preserve">é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'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é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é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é</w:t>
      </w:r>
      <w:r>
        <w:rPr/>
        <w:t xml:space="preserve">f</w:t>
      </w:r>
      <w:r>
        <w:rPr/>
        <w:t xml:space="preserve">è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à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é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é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z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é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è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y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ï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y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J</w:t>
      </w:r>
      <w:r>
        <w:rPr/>
        <w:t xml:space="preserve">'</w:t>
      </w:r>
      <w:r>
        <w:rPr/>
        <w:t xml:space="preserve">a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é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u</w:t>
      </w:r>
      <w:r>
        <w:rPr/>
        <w:t xml:space="preserve">e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é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e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[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]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ê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"</w:t>
      </w:r>
      <w:r>
        <w:rPr/>
        <w:t xml:space="preserve">F</w:t>
      </w:r>
      <w:r>
        <w:rPr/>
        <w:t xml:space="preserve">é</w:t>
      </w:r>
      <w:r>
        <w:rPr/>
        <w:t xml:space="preserve">d</w:t>
      </w:r>
      <w:r>
        <w:rPr/>
        <w:t xml:space="preserve">é</w:t>
      </w:r>
      <w:r>
        <w:rPr/>
        <w:t xml:space="preserve">r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é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é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/>
      </w:r>
      <w:br/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é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!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ò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ò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_</w:t>
      </w:r>
      <w:r>
        <w:rPr/>
        <w:t xml:space="preserve">_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b</w:t>
      </w:r>
      <w:r>
        <w:rPr>
          <w:u w:val="single"/>
        </w:rPr>
        <w:t xml:space="preserve">é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'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"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é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é</w:t>
      </w:r>
      <w:r>
        <w:rPr/>
        <w:t xml:space="preserve">r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-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C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ï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é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?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-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y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é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)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</w:p>
    <w:p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y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y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y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"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ù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z</w:t>
      </w:r>
      <w:r>
        <w:rPr/>
        <w:t xml:space="preserve"/>
      </w:r>
      <w:br/>
      <w:r>
        <w:rPr/>
        <w:t xml:space="preserve">l</w:t>
      </w:r>
      <w:r>
        <w:rPr/>
        <w:t xml:space="preserve">'</w:t>
      </w:r>
      <w:r>
        <w:rPr/>
        <w:t xml:space="preserve">é</w:t>
      </w:r>
      <w:r>
        <w:rPr/>
        <w:t xml:space="preserve">t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ç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x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(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)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é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-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)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ö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-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ö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</w:p>
    <w:p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/>
      </w:r>
    </w:p>
    <w:p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h</w:t>
      </w:r>
      <w:r>
        <w:rPr/>
        <w:t xml:space="preserve">y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-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'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é</w:t>
      </w:r>
      <w:r>
        <w:rPr/>
        <w:t xml:space="preserve">r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é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ù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ò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à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u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'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è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ù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ù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-</w:t>
      </w:r>
      <w:r>
        <w:rPr/>
        <w:t xml:space="preserve">j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'</w:t>
      </w:r>
      <w:r>
        <w:rPr/>
        <w:t xml:space="preserve">é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/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7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!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o</w:t>
      </w:r>
      <w:r>
        <w:rPr>
          <w:strike w:val="true"/>
        </w:rPr>
        <w:t xml:space="preserve">l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ò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é</w:t>
      </w:r>
      <w:r>
        <w:rPr/>
        <w:t xml:space="preserve">g</w:t>
      </w:r>
      <w:r>
        <w:rPr/>
        <w:t xml:space="preserve">é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