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87f632" w14:textId="3b87f632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é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/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é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é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u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è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é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é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è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é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?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è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é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é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é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é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!</w:t>
      </w:r>
      <w:r>
        <w:rPr/>
        <w:t xml:space="preserve"/>
      </w:r>
      <w:br/>
      <w:r>
        <w:rPr>
          <w:u w:val="single"/>
        </w:rPr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é</w:t>
      </w:r>
      <w:r>
        <w:rPr>
          <w:u w:val="single"/>
        </w:rPr>
        <w:t xml:space="preserve">-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/>
      </w:r>
      <w:br/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'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s</w:t>
      </w:r>
      <w:r>
        <w:rPr>
          <w:u w:val="single"/>
        </w:rPr>
        <w:t xml:space="preserve">'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z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é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ô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!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v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ê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!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?</w:t>
      </w:r>
      <w:r>
        <w:rPr>
          <w:u w:val="single"/>
        </w:rPr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/>
      </w:r>
    </w:p>
    <w:p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z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à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é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/>
        <w:t xml:space="preserve"/>
      </w:r>
      <w:br/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-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è</w:t>
      </w:r>
      <w:r>
        <w:rPr>
          <w:u w:val="single"/>
        </w:rPr>
        <w:t xml:space="preserve">s</w:t>
      </w:r>
      <w:r>
        <w:rPr>
          <w:u w:val="single"/>
        </w:rPr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ù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i</w:t>
      </w:r>
      <w:r>
        <w:rPr>
          <w:u w:val="single"/>
        </w:rPr>
        <w:t xml:space="preserve">é</w:t>
      </w:r>
      <w:r>
        <w:rPr>
          <w:u w:val="single"/>
        </w:rPr>
        <w:t xml:space="preserve">t</w:t>
      </w:r>
      <w:r>
        <w:rPr>
          <w:u w:val="single"/>
        </w:rPr>
        <w:t xml:space="preserve">é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é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x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y</w:t>
      </w:r>
      <w:r>
        <w:rPr>
          <w:u w:val="single"/>
        </w:rPr>
        <w:t xml:space="preserve">x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q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z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'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j</w:t>
      </w:r>
      <w:r>
        <w:rPr>
          <w:strike w:val="true"/>
        </w:rPr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à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é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k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'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p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!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â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,</w:t>
      </w:r>
      <w:r>
        <w:rPr>
          <w:u w:val="single"/>
        </w:rPr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'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-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-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7</w:t>
      </w:r>
      <w:r>
        <w:rPr/>
        <w:t xml:space="preserve">8</w:t>
      </w:r>
      <w:r>
        <w:rPr/>
        <w:t xml:space="preserve">)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’</w:t>
      </w:r>
      <w:r>
        <w:rPr/>
        <w:t xml:space="preserve">4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>h</w:t>
      </w:r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</w:p>
    <w:p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’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’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’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!</w:t>
      </w:r>
      <w:r>
        <w:rPr/>
        <w:t xml:space="preserve">”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-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]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’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o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–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“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k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’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!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:</w:t>
      </w:r>
      <w:r>
        <w:rPr/>
        <w:t xml:space="preserve"/>
      </w:r>
      <w:br/>
      <w:r>
        <w:rPr/>
        <w:t xml:space="preserve">“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?</w:t>
      </w:r>
      <w:r>
        <w:rPr/>
        <w:t xml:space="preserve">’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“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“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”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“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’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”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‘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“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!</w:t>
      </w:r>
      <w:r>
        <w:rPr/>
        <w:t xml:space="preserve">”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“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…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“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!</w:t>
      </w:r>
      <w:r>
        <w:rPr/>
        <w:t xml:space="preserve">”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“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’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“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>”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“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>”</w:t>
      </w:r>
      <w:r>
        <w:rPr/>
        <w:t xml:space="preserve"> </w:t>
      </w:r>
      <w:r>
        <w:rPr/>
        <w:t xml:space="preserve">“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”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‘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“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?</w:t>
      </w:r>
      <w:r>
        <w:rPr/>
        <w:t xml:space="preserve">”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“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”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’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‘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’</w:t>
      </w:r>
      <w:r>
        <w:rPr/>
        <w:t xml:space="preserve"> </w:t>
      </w:r>
      <w:r>
        <w:rPr/>
        <w:t xml:space="preserve">“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’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”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“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“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–</w:t>
      </w:r>
      <w:r>
        <w:rPr/>
        <w:t xml:space="preserve"> </w:t>
      </w:r>
      <w:r>
        <w:rPr/>
        <w:t xml:space="preserve">“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’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”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“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’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‘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’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“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”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’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’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“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”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o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