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057667" w14:textId="38057667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]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ì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z</w:t>
      </w:r>
      <w:r>
        <w:rPr/>
        <w:t xml:space="preserve">u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z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b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k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ù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p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ö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ü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z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j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é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ê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ô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"</w:t>
      </w:r>
      <w:r>
        <w:rPr/>
        <w:t xml:space="preserve"/>
      </w:r>
    </w:p>
    <w:p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ç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ê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é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à</w:t>
      </w:r>
      <w:r>
        <w:rPr/>
        <w:t xml:space="preserve"/>
      </w:r>
      <w:br/>
      <w:r>
        <w:rPr/>
        <w:t xml:space="preserve">ê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é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é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ò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é</w:t>
      </w:r>
      <w:r>
        <w:rPr/>
        <w:t xml:space="preserve">g</w:t>
      </w:r>
      <w:r>
        <w:rPr/>
        <w:t xml:space="preserve">é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n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é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î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é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é</w:t>
      </w:r>
      <w:r>
        <w:rPr/>
        <w:t xml:space="preserve">t</w:t>
      </w:r>
      <w:r>
        <w:rPr/>
        <w:t xml:space="preserve">é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z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</w:p>
    <w:p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ê</w:t>
      </w:r>
      <w:r>
        <w:rPr>
          <w:u w:val="single"/>
        </w:rPr>
        <w:t xml:space="preserve">n</w:t>
      </w:r>
      <w:r>
        <w:rPr>
          <w:u w:val="single"/>
        </w:rPr>
        <w:t xml:space="preserve">é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f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é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/>
      </w:r>
      <w:br/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)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J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1</w:t>
      </w:r>
      <w:r>
        <w:rPr>
          <w:strike w:val="true"/>
          <w:vertAlign w:val="superscript"/>
        </w:rPr>
        <w:t xml:space="preserve">s</w:t>
      </w:r>
      <w:r>
        <w:rPr>
          <w:strike w:val="true"/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è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é</w:t>
      </w:r>
      <w:r>
        <w:rPr>
          <w:u w:val="single"/>
        </w:rPr>
        <w:t xml:space="preserve">l</w:t>
      </w:r>
      <w:r>
        <w:rPr>
          <w:u w:val="single"/>
        </w:rPr>
        <w:t xml:space="preserve">é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é</w:t>
      </w:r>
      <w:r>
        <w:rPr/>
        <w:t xml:space="preserve">j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/>
      </w:r>
    </w:p>
    <w:p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z</w:t>
      </w:r>
      <w:r>
        <w:rPr>
          <w:u w:val="single"/>
        </w:rPr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strike w:val="true"/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é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ù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ê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é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è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j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é</w:t>
      </w:r>
      <w:r>
        <w:rPr>
          <w:u w:val="single"/>
        </w:rPr>
        <w:t xml:space="preserve">r</w:t>
      </w:r>
      <w:r>
        <w:rPr>
          <w:u w:val="single"/>
        </w:rPr>
        <w:t xml:space="preserve">é</w:t>
      </w:r>
      <w:r>
        <w:rPr>
          <w:u w:val="single"/>
        </w:rPr>
        <w:t xml:space="preserve">!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à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!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