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0762877" w14:textId="30762877">
      <w:pPr>
        <w15:collapsed w:val="false"/>
      </w:pP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>
          <w:u w:val="single"/>
        </w:rPr>
        <w:t xml:space="preserve">r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'</w:t>
      </w:r>
      <w:r>
        <w:rPr/>
        <w:t xml:space="preserve">6</w:t>
      </w:r>
      <w:r>
        <w:rPr/>
        <w:t xml:space="preserve">4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/>
        <w:t xml:space="preserve"> </w:t>
      </w:r>
      <w:r>
        <w:rPr/>
        <w:t xml:space="preserve">'</w:t>
      </w:r>
      <w:r>
        <w:rPr/>
        <w:t xml:space="preserve">6</w:t>
      </w:r>
      <w:r>
        <w:rPr/>
        <w:t xml:space="preserve">4</w:t>
      </w:r>
      <w:r>
        <w:rPr/>
        <w:t xml:space="preserve"/>
      </w:r>
    </w:p>
    <w:p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>
          <w:vertAlign w:val="superscript"/>
        </w:rPr>
        <w:t xml:space="preserve">r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4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à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>
          <w:strike w:val="true"/>
        </w:rPr>
        <w:t xml:space="preserve">r</w:t>
      </w:r>
      <w:r>
        <w:rPr>
          <w:strike w:val="true"/>
        </w:rPr>
        <w:t xml:space="preserve">a</w:t>
      </w:r>
      <w:r>
        <w:rPr>
          <w:strike w:val="true"/>
        </w:rPr>
        <w:t xml:space="preserve">p</w:t>
      </w:r>
      <w:r>
        <w:rPr>
          <w:strike w:val="true"/>
        </w:rPr>
        <w:t xml:space="preserve">e</w:t>
      </w:r>
      <w:r>
        <w:rPr>
          <w:strike w:val="true"/>
        </w:rPr>
        <w:t xml:space="preserve">l</w:t>
      </w:r>
      <w:r>
        <w:rPr>
          <w:strike w:val="true"/>
        </w:rPr>
        <w:t xml:space="preserve">l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!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/>
      </w:r>
    </w:p>
    <w:p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l</w:t>
      </w:r>
      <w:r>
        <w:rPr>
          <w:u w:val="single"/>
        </w:rPr>
        <w:t xml:space="preserve">p</w:t>
      </w:r>
      <w:r>
        <w:rPr>
          <w:u w:val="single"/>
        </w:rPr>
        <w:t xml:space="preserve">[</w:t>
      </w:r>
      <w:r>
        <w:rPr>
          <w:u w:val="single"/>
        </w:rPr>
        <w:t xml:space="preserve">o</w:t>
      </w:r>
      <w:r>
        <w:rPr>
          <w:u w:val="single"/>
        </w:rPr>
        <w:t xml:space="preserve">]</w:t>
      </w:r>
      <w:r>
        <w:rPr/>
        <w:t xml:space="preserve"/>
      </w:r>
      <w:br/>
      <w:r>
        <w:rPr>
          <w:u w:val="single"/>
        </w:rPr>
        <w:t xml:space="preserve">d</w:t>
      </w:r>
      <w:r>
        <w:rPr>
          <w:u w:val="single"/>
        </w:rPr>
        <w:t xml:space="preserve">i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E</w:t>
      </w:r>
      <w:r>
        <w:rPr/>
        <w:t xml:space="preserve">u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>
          <w:u w:val="single"/>
        </w:rPr>
        <w:t xml:space="preserve">p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2</w:t>
      </w:r>
      <w:r>
        <w:rPr>
          <w:u w:val="single"/>
        </w:rPr>
        <w:t xml:space="preserve">4</w:t>
      </w:r>
      <w:r>
        <w:rPr>
          <w:u w:val="single"/>
          <w:vertAlign w:val="superscript"/>
        </w:rPr>
        <w:t xml:space="preserve">t</w:t>
      </w:r>
      <w:r>
        <w:rPr>
          <w:u w:val="single"/>
          <w:vertAlign w:val="superscript"/>
        </w:rPr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é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c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>
          <w:u w:val="single"/>
        </w:rPr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t</w:t>
      </w:r>
      <w:r>
        <w:rPr>
          <w:u w:val="single"/>
        </w:rPr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"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a</w:t>
      </w:r>
      <w:r>
        <w:rPr>
          <w:u w:val="single"/>
        </w:rPr>
        <w:t xml:space="preserve">i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u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i</w:t>
      </w:r>
      <w:r>
        <w:rPr>
          <w:u w:val="single"/>
        </w:rPr>
        <w:t xml:space="preserve">g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/>
        <w:t xml:space="preserve"/>
      </w:r>
      <w:br/>
      <w:r>
        <w:rPr>
          <w:u w:val="single"/>
        </w:rPr>
        <w:t xml:space="preserve">d</w:t>
      </w:r>
      <w:r>
        <w:rPr>
          <w:u w:val="single"/>
        </w:rPr>
        <w:t xml:space="preserve">é</w:t>
      </w:r>
      <w:r>
        <w:rPr>
          <w:u w:val="single"/>
        </w:rPr>
        <w:t xml:space="preserve">f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/>
      </w:r>
    </w:p>
    <w:p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"</w:t>
      </w:r>
      <w:r>
        <w:rPr>
          <w:u w:val="single"/>
        </w:rPr>
        <w:t xml:space="preserve">y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>
          <w:u w:val="single"/>
        </w:rPr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o</w:t>
      </w:r>
      <w:r>
        <w:rPr>
          <w:u w:val="single"/>
        </w:rPr>
        <w:t xml:space="preserve">b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 </w:t>
      </w:r>
      <w:r>
        <w:rPr/>
        <w:t xml:space="preserve">'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'</w:t>
      </w:r>
      <w:r>
        <w:rPr/>
        <w:t xml:space="preserve"> </w:t>
      </w:r>
      <w:r>
        <w:rPr/>
        <w:t xml:space="preserve">'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'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>
          <w:u w:val="single"/>
        </w:rPr>
        <w:t xml:space="preserve">R</w:t>
      </w:r>
      <w:r>
        <w:rPr>
          <w:u w:val="single"/>
        </w:rPr>
        <w:t xml:space="preserve">o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'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4</w:t>
      </w:r>
      <w:r>
        <w:rPr/>
        <w:t xml:space="preserve">0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</w:p>
    <w:p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>
          <w:strike w:val="true"/>
        </w:rPr>
        <w:t xml:space="preserve">3</w:t>
      </w:r>
      <w:r>
        <w:rPr>
          <w:strike w:val="true"/>
        </w:rPr>
        <w:t xml:space="preserve">0</w:t>
      </w:r>
      <w:r>
        <w:rPr>
          <w:strike w:val="true"/>
          <w:vertAlign w:val="superscript"/>
        </w:rPr>
        <w:t xml:space="preserve">t</w:t>
      </w:r>
      <w:r>
        <w:rPr>
          <w:strike w:val="true"/>
          <w:vertAlign w:val="superscript"/>
        </w:rPr>
        <w:t xml:space="preserve">h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_</w:t>
      </w:r>
      <w:r>
        <w:rPr/>
        <w:t xml:space="preserve">_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-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z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t</w:t>
      </w:r>
      <w:r>
        <w:rPr>
          <w:u w:val="single"/>
        </w:rPr>
        <w:t xml:space="preserve">s</w:t>
      </w:r>
      <w:r>
        <w:rPr>
          <w:u w:val="single"/>
        </w:rPr>
        <w:t xml:space="preserve">i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i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y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-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j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d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b</w:t>
      </w:r>
      <w:r>
        <w:rPr/>
        <w:t xml:space="preserve">y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"</w:t>
      </w:r>
      <w:r>
        <w:rPr>
          <w:u w:val="single"/>
        </w:rPr>
        <w:t xml:space="preserve">S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s</w:t>
      </w:r>
      <w:r>
        <w:rPr/>
        <w:t xml:space="preserve"/>
      </w:r>
      <w:br/>
      <w:r>
        <w:rPr/>
        <w:t xml:space="preserve">d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 </w:t>
      </w:r>
      <w:r>
        <w:rPr>
          <w:u w:val="single"/>
        </w:rPr>
        <w:t xml:space="preserve">q</w:t>
      </w:r>
      <w:r>
        <w:rPr>
          <w:u w:val="single"/>
        </w:rPr>
        <w:t xml:space="preserve">u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>
          <w:u w:val="single"/>
        </w:rPr>
        <w:t xml:space="preserve">q</w:t>
      </w:r>
      <w:r>
        <w:rPr>
          <w:u w:val="single"/>
        </w:rPr>
        <w:t xml:space="preserve">u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s</w:t>
      </w:r>
      <w:r>
        <w:rPr>
          <w:u w:val="single"/>
        </w:rPr>
        <w:t xml:space="preserve">i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o</w:t>
      </w:r>
      <w:r>
        <w:rPr>
          <w:u w:val="single"/>
        </w:rPr>
        <w:t xml:space="preserve">l</w:t>
      </w:r>
      <w:r>
        <w:rPr>
          <w:u w:val="single"/>
        </w:rPr>
        <w:t xml:space="preserve">i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q</w:t>
      </w:r>
      <w:r>
        <w:rPr>
          <w:u w:val="single"/>
        </w:rPr>
        <w:t xml:space="preserve">u</w:t>
      </w:r>
      <w:r>
        <w:rPr>
          <w:u w:val="single"/>
        </w:rPr>
        <w:t xml:space="preserve">e</w:t>
      </w:r>
      <w:r>
        <w:rPr/>
        <w:t xml:space="preserve"/>
      </w:r>
      <w:br/>
      <w:r>
        <w:rPr>
          <w:u w:val="single"/>
        </w:rPr>
        <w:t xml:space="preserve">p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v</w:t>
      </w:r>
      <w:r>
        <w:rPr>
          <w:u w:val="single"/>
        </w:rPr>
        <w:t xml:space="preserve">o</w:t>
      </w:r>
      <w:r>
        <w:rPr>
          <w:u w:val="single"/>
        </w:rPr>
        <w:t xml:space="preserve">y</w:t>
      </w:r>
      <w:r>
        <w:rPr>
          <w:u w:val="single"/>
        </w:rPr>
        <w:t xml:space="preserve">a</w:t>
      </w:r>
      <w:r>
        <w:rPr>
          <w:u w:val="single"/>
        </w:rPr>
        <w:t xml:space="preserve">g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-</w:t>
      </w:r>
      <w:r>
        <w:rPr>
          <w:u w:val="single"/>
        </w:rPr>
        <w:t xml:space="preserve"> </w:t>
      </w:r>
      <w:r>
        <w:rPr>
          <w:u w:val="single"/>
        </w:rPr>
        <w:t xml:space="preserve">e</w:t>
      </w:r>
      <w:r>
        <w:rPr>
          <w:u w:val="single"/>
        </w:rPr>
        <w:t xml:space="preserve">i</w:t>
      </w:r>
      <w:r>
        <w:rPr>
          <w:u w:val="single"/>
        </w:rPr>
        <w:t xml:space="preserve">,</w:t>
      </w:r>
      <w:r>
        <w:rPr>
          <w:u w:val="single"/>
        </w:rPr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n</w:t>
      </w:r>
      <w:r>
        <w:rPr>
          <w:u w:val="single"/>
        </w:rPr>
        <w:t xml:space="preserve">'</w:t>
      </w:r>
      <w:r>
        <w:rPr>
          <w:u w:val="single"/>
        </w:rPr>
        <w:t xml:space="preserve">y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r</w:t>
      </w:r>
      <w:r>
        <w:rPr>
          <w:u w:val="single"/>
        </w:rPr>
        <w:t xml:space="preserve">o</w:t>
      </w:r>
      <w:r>
        <w:rPr>
          <w:u w:val="single"/>
        </w:rPr>
        <w:t xml:space="preserve">y</w:t>
      </w:r>
      <w:r>
        <w:rPr>
          <w:u w:val="single"/>
        </w:rPr>
        <w:t xml:space="preserve">e</w:t>
      </w:r>
      <w:r>
        <w:rPr>
          <w:u w:val="single"/>
        </w:rPr>
        <w:t xml:space="preserve">z</w:t>
      </w:r>
      <w:r>
        <w:rPr>
          <w:u w:val="single"/>
        </w:rPr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d</w:t>
      </w:r>
      <w:r>
        <w:rPr>
          <w:u w:val="single"/>
        </w:rPr>
        <w:t xml:space="preserve">a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>
          <w:u w:val="single"/>
        </w:rPr>
        <w:t xml:space="preserve">,</w:t>
      </w:r>
      <w:r>
        <w:rPr/>
        <w:t xml:space="preserve"/>
      </w:r>
      <w:br/>
      <w:r>
        <w:rPr>
          <w:u w:val="single"/>
        </w:rPr>
        <w:t xml:space="preserve">j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v</w:t>
      </w:r>
      <w:r>
        <w:rPr>
          <w:u w:val="single"/>
        </w:rPr>
        <w:t xml:space="preserve">a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i</w:t>
      </w:r>
      <w:r>
        <w:rPr>
          <w:u w:val="single"/>
        </w:rPr>
        <w:t xml:space="preserve">m</w:t>
      </w:r>
      <w:r>
        <w:rPr>
          <w:u w:val="single"/>
        </w:rPr>
        <w:t xml:space="preserve">p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e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>
          <w:u w:val="single"/>
        </w:rPr>
        <w:t xml:space="preserve">u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à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a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/>
        <w:t xml:space="preserve"/>
      </w:r>
      <w:br/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/>
        <w:t xml:space="preserve">é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h</w:t>
      </w:r>
      <w:r>
        <w:rPr>
          <w:u w:val="single"/>
        </w:rPr>
        <w:t xml:space="preserve">,</w:t>
      </w:r>
      <w:r>
        <w:rPr>
          <w:u w:val="single"/>
        </w:rPr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'</w:t>
      </w:r>
      <w:r>
        <w:rPr>
          <w:u w:val="single"/>
        </w:rPr>
        <w:t xml:space="preserve">i</w:t>
      </w:r>
      <w:r>
        <w:rPr>
          <w:u w:val="single"/>
        </w:rPr>
        <w:t xml:space="preserve">m</w:t>
      </w:r>
      <w:r>
        <w:rPr>
          <w:u w:val="single"/>
        </w:rPr>
        <w:t xml:space="preserve">p</w:t>
      </w:r>
      <w:r>
        <w:rPr>
          <w:u w:val="single"/>
        </w:rPr>
        <w:t xml:space="preserve">o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!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"</w:t>
      </w:r>
      <w:r>
        <w:rPr>
          <w:u w:val="single"/>
        </w:rPr>
        <w:t xml:space="preserve">T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d</w:t>
      </w:r>
      <w:r>
        <w:rPr>
          <w:u w:val="single"/>
        </w:rPr>
        <w:t xml:space="preserve">i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/>
        <w:t xml:space="preserve">!</w:t>
      </w:r>
      <w:r>
        <w:rPr/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u w:val="single"/>
        </w:rPr>
        <w:t xml:space="preserve">i</w:t>
      </w:r>
      <w:r>
        <w:rPr>
          <w:u w:val="single"/>
        </w:rPr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d</w:t>
      </w:r>
      <w:r>
        <w:rPr>
          <w:u w:val="single"/>
        </w:rPr>
        <w:t xml:space="preserve">i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a</w:t>
      </w:r>
      <w:r>
        <w:rPr/>
        <w:t xml:space="preserve"/>
      </w:r>
      <w:br/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d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,</w:t>
      </w:r>
      <w:r>
        <w:rPr>
          <w:u w:val="single"/>
        </w:rPr>
        <w:t xml:space="preserve"> 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s</w:t>
      </w:r>
      <w:r>
        <w:rPr>
          <w:u w:val="single"/>
        </w:rPr>
        <w:t xml:space="preserve">o</w:t>
      </w:r>
      <w:r>
        <w:rPr>
          <w:u w:val="single"/>
        </w:rPr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d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a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a</w:t>
      </w:r>
      <w:r>
        <w:rPr/>
        <w:t xml:space="preserve">!</w:t>
      </w:r>
      <w:r>
        <w:rPr/>
        <w:t xml:space="preserve">"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u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y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>
          <w:strike w:val="true"/>
        </w:rPr>
        <w:t xml:space="preserve">f</w:t>
      </w:r>
      <w:r>
        <w:rPr>
          <w:strike w:val="true"/>
        </w:rPr>
        <w:t xml:space="preserve">r</w:t>
      </w:r>
      <w:r>
        <w:rPr>
          <w:strike w:val="true"/>
        </w:rPr>
        <w:t xml:space="preserve">o</w:t>
      </w:r>
      <w:r>
        <w:rPr>
          <w:strike w:val="true"/>
        </w:rPr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</w:p>
    <w:p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u</w:t>
      </w:r>
      <w:r>
        <w:rPr>
          <w:u w:val="single"/>
        </w:rPr>
        <w:t xml:space="preserve">v</w:t>
      </w:r>
      <w:r>
        <w:rPr>
          <w:u w:val="single"/>
        </w:rPr>
        <w:t xml:space="preserve">a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z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'</w:t>
      </w:r>
      <w:r>
        <w:rPr/>
        <w:t xml:space="preserve">6</w:t>
      </w:r>
      <w:r>
        <w:rPr/>
        <w:t xml:space="preserve">4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/>
      </w:r>
    </w:p>
    <w:p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'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>
          <w:strike w:val="true"/>
        </w:rPr>
        <w:t xml:space="preserve">n</w:t>
      </w:r>
      <w:r>
        <w:rPr>
          <w:strike w:val="true"/>
        </w:rPr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-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>
          <w:vertAlign w:val="superscript"/>
        </w:rPr>
        <w:t xml:space="preserve">n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o</w:t>
      </w:r>
      <w:r>
        <w:rPr>
          <w:u w:val="single"/>
        </w:rPr>
        <w:t xml:space="preserve">p</w:t>
      </w:r>
      <w:r>
        <w:rPr>
          <w:u w:val="single"/>
        </w:rPr>
        <w:t xml:space="preserve">o</w:t>
      </w:r>
      <w:r>
        <w:rPr>
          <w:u w:val="single"/>
        </w:rPr>
        <w:t xml:space="preserve">l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3</w:t>
      </w:r>
      <w:r>
        <w:rPr>
          <w:vertAlign w:val="superscript"/>
        </w:rPr>
        <w:t xml:space="preserve">r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A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/>
      </w:r>
      <w:br/>
      <w:r>
        <w:rPr>
          <w:strike w:val="true"/>
        </w:rPr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-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_</w:t>
      </w:r>
      <w:r>
        <w:rPr/>
        <w:t xml:space="preserve">_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</w:p>
    <w:p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a</w:t>
      </w:r>
      <w:r>
        <w:rPr>
          <w:u w:val="single"/>
        </w:rPr>
        <w:t xml:space="preserve">m</w:t>
      </w:r>
      <w:r>
        <w:rPr>
          <w:u w:val="single"/>
        </w:rPr>
        <w:t xml:space="preserve">p</w:t>
      </w:r>
      <w:r>
        <w:rPr>
          <w:u w:val="single"/>
        </w:rPr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i</w:t>
      </w:r>
      <w:r>
        <w:rPr/>
        <w:t xml:space="preserve">f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x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</w:p>
    <w:p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o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_</w:t>
      </w:r>
      <w:r>
        <w:rPr/>
        <w:t xml:space="preserve">_</w:t>
      </w:r>
      <w:r>
        <w:rPr/>
        <w:t xml:space="preserve">_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-</w:t>
      </w:r>
      <w:r>
        <w:rPr/>
        <w:t xml:space="preserve">w</w:t>
      </w:r>
      <w:r>
        <w:rPr/>
        <w:t xml:space="preserve">i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v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-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-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'</w:t>
      </w:r>
      <w:r>
        <w:rPr/>
        <w:t xml:space="preserve">c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'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(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)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</w:p>
    <w:p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_</w:t>
      </w:r>
      <w:r>
        <w:rPr/>
        <w:t xml:space="preserve">_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_</w:t>
      </w:r>
      <w:r>
        <w:rPr/>
        <w:t xml:space="preserve">_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"</w:t>
      </w:r>
      <w:r>
        <w:rPr>
          <w:u w:val="single"/>
        </w:rPr>
        <w:t xml:space="preserve">P</w:t>
      </w:r>
      <w:r>
        <w:rPr>
          <w:u w:val="single"/>
        </w:rPr>
        <w:t xml:space="preserve">o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/>
        <w:t xml:space="preserve">:</w:t>
      </w:r>
      <w:r>
        <w:rPr/>
        <w:t xml:space="preserve"/>
      </w:r>
      <w:br/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u w:val="single"/>
        </w:rPr>
        <w:t xml:space="preserve">d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b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>
          <w:u w:val="single"/>
        </w:rPr>
        <w:t xml:space="preserve">u</w:t>
      </w:r>
      <w:r>
        <w:rPr>
          <w:u w:val="single"/>
        </w:rPr>
        <w:t xml:space="preserve">c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strike w:val="true"/>
          <w:u w:val="single"/>
        </w:rPr>
        <w:t xml:space="preserve">h</w:t>
      </w:r>
      <w:r>
        <w:rPr>
          <w:strike w:val="true"/>
          <w:u w:val="single"/>
        </w:rPr>
        <w:t xml:space="preserve">i</w:t>
      </w:r>
      <w:r>
        <w:rPr>
          <w:strike w:val="true"/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r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/>
        <w:t xml:space="preserve"/>
      </w:r>
      <w:br/>
      <w:r>
        <w:rPr>
          <w:u w:val="single"/>
        </w:rPr>
        <w:t xml:space="preserve">b</w:t>
      </w:r>
      <w:r>
        <w:rPr>
          <w:u w:val="single"/>
        </w:rPr>
        <w:t xml:space="preserve">y</w:t>
      </w:r>
      <w:r>
        <w:rPr>
          <w:u w:val="single"/>
        </w:rPr>
        <w:t xml:space="preserve"> </w:t>
      </w:r>
      <w:r>
        <w:rPr>
          <w:u w:val="single"/>
        </w:rPr>
        <w:t xml:space="preserve">u</w:t>
      </w:r>
      <w:r>
        <w:rPr>
          <w:u w:val="single"/>
        </w:rPr>
        <w:t xml:space="preserve">n</w:t>
      </w:r>
      <w:r>
        <w:rPr>
          <w:u w:val="single"/>
        </w:rPr>
        <w:t xml:space="preserve">w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n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s</w:t>
      </w:r>
      <w:r>
        <w:rPr>
          <w:u w:val="single"/>
        </w:rPr>
        <w:t xml:space="preserve">,</w:t>
      </w:r>
      <w:r>
        <w:rPr>
          <w:u w:val="single"/>
        </w:rPr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u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o</w:t>
      </w:r>
      <w:r>
        <w:rPr>
          <w:u w:val="single"/>
        </w:rPr>
        <w:t xml:space="preserve">f</w:t>
      </w:r>
      <w:r>
        <w:rPr>
          <w:u w:val="single"/>
        </w:rPr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o</w:t>
      </w:r>
      <w:r>
        <w:rPr>
          <w:u w:val="single"/>
        </w:rPr>
        <w:t xml:space="preserve">l</w:t>
      </w:r>
      <w:r>
        <w:rPr>
          <w:u w:val="single"/>
        </w:rPr>
        <w:t xml:space="preserve">d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-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/>
      </w:r>
    </w:p>
    <w:p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h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5</w:t>
      </w:r>
      <w:r>
        <w:rPr/>
        <w:t xml:space="preserve">5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é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"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!</w:t>
      </w:r>
      <w:r>
        <w:rPr/>
        <w:t xml:space="preserve">"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>
          <w:strike w:val="true"/>
        </w:rPr>
        <w:t xml:space="preserve">1</w:t>
      </w:r>
      <w:r>
        <w:rPr>
          <w:strike w:val="true"/>
        </w:rPr>
        <w:t xml:space="preserve">1</w:t>
      </w:r>
      <w:r>
        <w:rPr>
          <w:strike w:val="true"/>
          <w:vertAlign w:val="superscript"/>
        </w:rPr>
        <w:t xml:space="preserve">t</w:t>
      </w:r>
      <w:r>
        <w:rPr>
          <w:strike w:val="true"/>
          <w:vertAlign w:val="superscript"/>
        </w:rPr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</w:p>
    <w:p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l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"</w:t>
      </w:r>
      <w:r>
        <w:rPr>
          <w:u w:val="single"/>
        </w:rPr>
        <w:t xml:space="preserve">W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 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w</w:t>
      </w:r>
      <w:r>
        <w:rPr>
          <w:u w:val="single"/>
        </w:rPr>
        <w:t xml:space="preserve">,</w:t>
      </w:r>
      <w:r>
        <w:rPr>
          <w:u w:val="single"/>
        </w:rPr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'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I</w:t>
      </w:r>
      <w:r>
        <w:rPr/>
        <w:t xml:space="preserve"/>
      </w:r>
      <w:br/>
      <w:r>
        <w:rPr>
          <w:u w:val="single"/>
        </w:rPr>
        <w:t xml:space="preserve">c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o</w:t>
      </w:r>
      <w:r>
        <w:rPr>
          <w:u w:val="single"/>
        </w:rPr>
        <w:t xml:space="preserve">l</w:t>
      </w:r>
      <w:r>
        <w:rPr/>
        <w:t xml:space="preserve">!</w:t>
      </w:r>
      <w:r>
        <w:rPr/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y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y</w:t>
      </w:r>
      <w:r>
        <w:rPr>
          <w:u w:val="single"/>
        </w:rPr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?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f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z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-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</w:p>
    <w:p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æ</w:t>
      </w:r>
      <w:r>
        <w:rPr/>
        <w:t xml:space="preserve">u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"</w:t>
      </w:r>
      <w:r>
        <w:rPr>
          <w:u w:val="single"/>
        </w:rPr>
        <w:t xml:space="preserve">M</w:t>
      </w:r>
      <w:r>
        <w:rPr>
          <w:u w:val="single"/>
        </w:rPr>
        <w:t xml:space="preserve">o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o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/>
        <w:t xml:space="preserve"/>
      </w:r>
      <w:br/>
      <w:r>
        <w:rPr>
          <w:u w:val="single"/>
        </w:rPr>
        <w:t xml:space="preserve">p</w:t>
      </w:r>
      <w:r>
        <w:rPr>
          <w:u w:val="single"/>
        </w:rPr>
        <w:t xml:space="preserve">l</w:t>
      </w:r>
      <w:r>
        <w:rPr>
          <w:u w:val="single"/>
        </w:rPr>
        <w:t xml:space="preserve">a</w:t>
      </w:r>
      <w:r>
        <w:rPr>
          <w:u w:val="single"/>
        </w:rPr>
        <w:t xml:space="preserve">c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>
          <w:u w:val="single"/>
        </w:rPr>
        <w:t xml:space="preserve">f</w:t>
      </w:r>
      <w:r>
        <w:rPr>
          <w:u w:val="single"/>
        </w:rPr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i</w:t>
      </w:r>
      <w:r>
        <w:rPr>
          <w:u w:val="single"/>
        </w:rPr>
        <w:t xml:space="preserve">r</w:t>
      </w:r>
      <w:r>
        <w:rPr>
          <w:u w:val="single"/>
        </w:rPr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l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y</w:t>
      </w:r>
      <w:r>
        <w:rPr>
          <w:u w:val="single"/>
        </w:rPr>
        <w:t xml:space="preserve"> 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e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g</w:t>
      </w:r>
      <w:r>
        <w:rPr>
          <w:u w:val="single"/>
        </w:rPr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o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s</w:t>
      </w:r>
      <w:r>
        <w:rPr/>
        <w:t xml:space="preserve">,</w:t>
      </w:r>
      <w:r>
        <w:rPr/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o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>
          <w:u w:val="single"/>
        </w:rPr>
        <w:t xml:space="preserve">f</w:t>
      </w:r>
      <w:r>
        <w:rPr/>
        <w:t xml:space="preserve"/>
      </w:r>
      <w:br/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e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g</w:t>
      </w:r>
      <w:r>
        <w:rPr>
          <w:u w:val="single"/>
        </w:rPr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o</w:t>
      </w:r>
      <w:r>
        <w:rPr>
          <w:u w:val="single"/>
        </w:rPr>
        <w:t xml:space="preserve">o</w:t>
      </w:r>
      <w:r>
        <w:rPr>
          <w:u w:val="single"/>
        </w:rPr>
        <w:t xml:space="preserve">l</w:t>
      </w:r>
      <w:r>
        <w:rPr>
          <w:u w:val="single"/>
        </w:rPr>
        <w:t xml:space="preserve">s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/>
      </w:r>
      <w:br/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-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'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(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5</w:t>
      </w:r>
      <w:r>
        <w:rPr/>
        <w:t xml:space="preserve">0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s</w:t>
      </w:r>
      <w:r>
        <w:rPr/>
        <w:t xml:space="preserve">)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</w:p>
    <w:p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e</w:t>
      </w:r>
      <w:r>
        <w:rPr>
          <w:strike w:val="true"/>
        </w:rPr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é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g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>
          <w:strike w:val="true"/>
          <w:u w:val="single"/>
        </w:rPr>
        <w:t xml:space="preserve">U</w:t>
      </w:r>
      <w:r>
        <w:rPr>
          <w:strike w:val="true"/>
          <w:u w:val="single"/>
        </w:rPr>
        <w:t xml:space="preserve">n</w:t>
      </w:r>
      <w:r>
        <w:rPr>
          <w:strike w:val="true"/>
          <w:u w:val="single"/>
        </w:rPr>
        <w:t xml:space="preserve"> </w:t>
      </w:r>
      <w:r>
        <w:rPr>
          <w:strike w:val="true"/>
          <w:u w:val="single"/>
        </w:rPr>
        <w:t xml:space="preserve">r</w:t>
      </w:r>
      <w:r>
        <w:rPr>
          <w:strike w:val="true"/>
          <w:u w:val="single"/>
        </w:rPr>
        <w:t xml:space="preserve">e</w:t>
      </w:r>
      <w:r>
        <w:rPr>
          <w:strike w:val="true"/>
          <w:u w:val="single"/>
        </w:rPr>
        <w:t xml:space="preserve">g</w:t>
      </w:r>
      <w:r>
        <w:rPr>
          <w:strike w:val="true"/>
          <w:u w:val="single"/>
        </w:rPr>
        <w:t xml:space="preserve">n</w:t>
      </w:r>
      <w:r>
        <w:rPr>
          <w:strike w:val="true"/>
          <w:u w:val="single"/>
        </w:rPr>
        <w:t xml:space="preserve">o</w:t>
      </w:r>
      <w:r>
        <w:rPr>
          <w:strike w:val="true"/>
          <w:u w:val="single"/>
        </w:rPr>
        <w:t xml:space="preserve">d</w:t>
      </w:r>
      <w:r>
        <w:rPr>
          <w:strike w:val="true"/>
          <w:u w:val="single"/>
        </w:rPr>
        <w:t xml:space="preserve">a</w:t>
      </w:r>
      <w:r>
        <w:rPr/>
        <w:t xml:space="preserve"/>
      </w:r>
      <w:br/>
      <w:r>
        <w:rPr>
          <w:strike w:val="true"/>
          <w:u w:val="single"/>
        </w:rPr>
        <w:t xml:space="preserve">v</w:t>
      </w:r>
      <w:r>
        <w:rPr>
          <w:strike w:val="true"/>
          <w:u w:val="single"/>
        </w:rPr>
        <w:t xml:space="preserve">e</w:t>
      </w:r>
      <w:r>
        <w:rPr>
          <w:strike w:val="true"/>
          <w:u w:val="single"/>
        </w:rPr>
        <w:t xml:space="preserve">n</w:t>
      </w:r>
      <w:r>
        <w:rPr>
          <w:strike w:val="true"/>
          <w:u w:val="single"/>
        </w:rPr>
        <w:t xml:space="preserve">d</w:t>
      </w:r>
      <w:r>
        <w:rPr>
          <w:strike w:val="true"/>
          <w:u w:val="single"/>
        </w:rPr>
        <w:t xml:space="preserve">e</w:t>
      </w:r>
      <w:r>
        <w:rPr>
          <w:strike w:val="true"/>
          <w:u w:val="single"/>
        </w:rPr>
        <w:t xml:space="preserve">r</w:t>
      </w:r>
      <w:r>
        <w:rPr>
          <w:strike w:val="true"/>
          <w:u w:val="single"/>
        </w:rPr>
        <w:t xml:space="preserve">a</w:t>
      </w:r>
      <w:r>
        <w:rPr/>
        <w:t xml:space="preserve">,</w:t>
      </w:r>
      <w:r>
        <w:rPr/>
        <w:t xml:space="preserve"> </w:t>
      </w:r>
      <w:r>
        <w:rPr>
          <w:strike w:val="true"/>
          <w:u w:val="single"/>
        </w:rPr>
        <w:t xml:space="preserve">u</w:t>
      </w:r>
      <w:r>
        <w:rPr>
          <w:strike w:val="true"/>
          <w:u w:val="single"/>
        </w:rPr>
        <w:t xml:space="preserve">n</w:t>
      </w:r>
      <w:r>
        <w:rPr>
          <w:strike w:val="true"/>
          <w:u w:val="single"/>
        </w:rPr>
        <w:t xml:space="preserve"> </w:t>
      </w:r>
      <w:r>
        <w:rPr>
          <w:strike w:val="true"/>
          <w:u w:val="single"/>
        </w:rPr>
        <w:t xml:space="preserve">p</w:t>
      </w:r>
      <w:r>
        <w:rPr>
          <w:strike w:val="true"/>
          <w:u w:val="single"/>
        </w:rPr>
        <w:t xml:space="preserve">a</w:t>
      </w:r>
      <w:r>
        <w:rPr>
          <w:strike w:val="true"/>
          <w:u w:val="single"/>
        </w:rPr>
        <w:t xml:space="preserve">d</w:t>
      </w:r>
      <w:r>
        <w:rPr>
          <w:strike w:val="true"/>
          <w:u w:val="single"/>
        </w:rPr>
        <w:t xml:space="preserve">r</w:t>
      </w:r>
      <w:r>
        <w:rPr>
          <w:strike w:val="true"/>
          <w:u w:val="single"/>
        </w:rPr>
        <w:t xml:space="preserve">o</w:t>
      </w:r>
      <w:r>
        <w:rPr>
          <w:strike w:val="true"/>
          <w:u w:val="single"/>
        </w:rPr>
        <w:t xml:space="preserve">n</w:t>
      </w:r>
      <w:r>
        <w:rPr>
          <w:strike w:val="true"/>
          <w:u w:val="single"/>
        </w:rPr>
        <w:t xml:space="preserve">e</w:t>
      </w:r>
      <w:r>
        <w:rPr>
          <w:strike w:val="true"/>
          <w:u w:val="single"/>
        </w:rPr>
        <w:t xml:space="preserve"> </w:t>
      </w:r>
      <w:r>
        <w:rPr>
          <w:strike w:val="true"/>
          <w:u w:val="single"/>
        </w:rPr>
        <w:t xml:space="preserve">d</w:t>
      </w:r>
      <w:r>
        <w:rPr>
          <w:strike w:val="true"/>
          <w:u w:val="single"/>
        </w:rPr>
        <w:t xml:space="preserve">a</w:t>
      </w:r>
      <w:r>
        <w:rPr>
          <w:strike w:val="true"/>
          <w:u w:val="single"/>
        </w:rPr>
        <w:t xml:space="preserve"> </w:t>
      </w:r>
      <w:r>
        <w:rPr>
          <w:strike w:val="true"/>
          <w:u w:val="single"/>
        </w:rPr>
        <w:t xml:space="preserve">p</w:t>
      </w:r>
      <w:r>
        <w:rPr>
          <w:strike w:val="true"/>
          <w:u w:val="single"/>
        </w:rPr>
        <w:t xml:space="preserve">e</w:t>
      </w:r>
      <w:r>
        <w:rPr>
          <w:strike w:val="true"/>
          <w:u w:val="single"/>
        </w:rPr>
        <w:t xml:space="preserve">n</w:t>
      </w:r>
      <w:r>
        <w:rPr>
          <w:strike w:val="true"/>
          <w:u w:val="single"/>
        </w:rPr>
        <w:t xml:space="preserve">d</w:t>
      </w:r>
      <w:r>
        <w:rPr>
          <w:strike w:val="true"/>
          <w:u w:val="single"/>
        </w:rPr>
        <w:t xml:space="preserve">e</w:t>
      </w:r>
      <w:r>
        <w:rPr>
          <w:strike w:val="true"/>
          <w:u w:val="single"/>
        </w:rPr>
        <w:t xml:space="preserve">r</w:t>
      </w:r>
      <w:r>
        <w:rPr>
          <w:strike w:val="true"/>
          <w:u w:val="single"/>
        </w:rPr>
        <w:t xml:space="preserve">e</w:t>
      </w:r>
      <w:r>
        <w:rPr/>
        <w:t xml:space="preserve">!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é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/>
      </w:r>
    </w:p>
    <w:p>
      <w:r>
        <w:rPr/>
        <w:t xml:space="preserve">-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>
          <w:u w:val="single"/>
        </w:rPr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o</w:t>
      </w:r>
      <w:r>
        <w:rPr>
          <w:u w:val="single"/>
        </w:rPr>
        <w:t xml:space="preserve">o</w:t>
      </w:r>
      <w:r>
        <w:rPr>
          <w:u w:val="single"/>
        </w:rPr>
        <w:t xml:space="preserve">k</w:t>
      </w:r>
      <w:r>
        <w:rPr/>
        <w:t xml:space="preserve"/>
      </w:r>
      <w:br/>
      <w:r>
        <w:rPr>
          <w:u w:val="single"/>
        </w:rPr>
        <w:t xml:space="preserve">w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x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>
          <w:strike w:val="true"/>
        </w:rPr>
        <w:t xml:space="preserve">c</w:t>
      </w:r>
      <w:r>
        <w:rPr>
          <w:strike w:val="true"/>
        </w:rPr>
        <w:t xml:space="preserve">a</w:t>
      </w:r>
      <w:r>
        <w:rPr>
          <w:strike w:val="true"/>
        </w:rPr>
        <w:t xml:space="preserve">u</w:t>
      </w:r>
      <w:r>
        <w:rPr>
          <w:strike w:val="true"/>
        </w:rPr>
        <w:t xml:space="preserve">c</w:t>
      </w:r>
      <w:r>
        <w:rPr>
          <w:strike w:val="true"/>
        </w:rPr>
        <w:t xml:space="preserve">u</w:t>
      </w:r>
      <w:r>
        <w:rPr>
          <w:strike w:val="true"/>
        </w:rPr>
        <w:t xml:space="preserve">s</w:t>
      </w:r>
      <w:r>
        <w:rPr>
          <w:strike w:val="true"/>
        </w:rPr>
        <w:t xml:space="preserve">i</w:t>
      </w:r>
      <w:r>
        <w:rPr>
          <w:strike w:val="true"/>
        </w:rPr>
        <w:t xml:space="preserve">n</w:t>
      </w:r>
      <w:r>
        <w:rPr>
          <w:strike w:val="true"/>
        </w:rPr>
        <w:t xml:space="preserve">g</w:t>
      </w:r>
      <w:r>
        <w:rPr/>
        <w:t xml:space="preserve"/>
      </w:r>
      <w:br/>
      <w:r>
        <w:rPr>
          <w:u w:val="single"/>
        </w:rPr>
        <w:t xml:space="preserve">c</w:t>
      </w:r>
      <w:r>
        <w:rPr>
          <w:u w:val="single"/>
        </w:rPr>
        <w:t xml:space="preserve">a</w:t>
      </w:r>
      <w:r>
        <w:rPr>
          <w:u w:val="single"/>
        </w:rPr>
        <w:t xml:space="preserve">u</w:t>
      </w:r>
      <w:r>
        <w:rPr>
          <w:u w:val="single"/>
        </w:rPr>
        <w:t xml:space="preserve">c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-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u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d</w:t>
      </w:r>
      <w:r>
        <w:rPr/>
        <w:t xml:space="preserve">o</w:t>
      </w:r>
      <w:r>
        <w:rPr/>
        <w:t xml:space="preserve">x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m</w:t>
      </w:r>
      <w:r>
        <w:rPr>
          <w:vertAlign w:val="superscript"/>
        </w:rPr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R</w:t>
      </w:r>
      <w:r>
        <w:rPr>
          <w:u w:val="single"/>
        </w:rPr>
        <w:t xml:space="preserve">o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"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>
          <w:strike w:val="true"/>
        </w:rPr>
        <w:t xml:space="preserve">2</w:t>
      </w:r>
      <w:r>
        <w:rPr>
          <w:strike w:val="true"/>
        </w:rPr>
        <w:t xml:space="preserve">0</w:t>
      </w:r>
      <w:r>
        <w:rPr>
          <w:strike w:val="true"/>
          <w:vertAlign w:val="superscript"/>
        </w:rPr>
        <w:t xml:space="preserve">t</w:t>
      </w:r>
      <w:r>
        <w:rPr>
          <w:strike w:val="true"/>
          <w:vertAlign w:val="superscript"/>
        </w:rPr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q</w:t>
      </w:r>
      <w:r>
        <w:rPr/>
        <w:t xml:space="preserve">i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>
          <w:strike w:val="true"/>
        </w:rPr>
        <w:t xml:space="preserve">b</w:t>
      </w:r>
      <w:r>
        <w:rPr>
          <w:strike w:val="true"/>
        </w:rPr>
        <w:t xml:space="preserve">y</w:t>
      </w:r>
      <w:r>
        <w:rPr>
          <w:strike w:val="true"/>
        </w:rPr>
        <w:t xml:space="preserve"> </w:t>
      </w:r>
      <w:r>
        <w:rPr>
          <w:strike w:val="true"/>
        </w:rPr>
        <w:t xml:space="preserve">s</w:t>
      </w:r>
      <w:r>
        <w:rPr>
          <w:strike w:val="true"/>
        </w:rPr>
        <w:t xml:space="preserve">u</w:t>
      </w:r>
      <w:r>
        <w:rPr>
          <w:strike w:val="true"/>
        </w:rPr>
        <w:t xml:space="preserve">c</w:t>
      </w:r>
      <w:r>
        <w:rPr>
          <w:strike w:val="true"/>
        </w:rPr>
        <w:t xml:space="preserve">h</w:t>
      </w:r>
      <w:r>
        <w:rPr>
          <w:strike w:val="true"/>
        </w:rPr>
        <w:t xml:space="preserve"> </w:t>
      </w:r>
      <w:r>
        <w:rPr>
          <w:strike w:val="true"/>
        </w:rPr>
        <w:t xml:space="preserve">a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f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Y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-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</w:p>
    <w:p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5</w:t>
      </w:r>
      <w:r>
        <w:rPr/>
        <w:t xml:space="preserve">6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h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l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_</w:t>
      </w:r>
      <w:r>
        <w:rPr/>
        <w:t xml:space="preserve">_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>
          <w:strike w:val="true"/>
        </w:rPr>
        <w:t xml:space="preserve">S</w:t>
      </w:r>
      <w:r>
        <w:rPr>
          <w:strike w:val="true"/>
        </w:rPr>
        <w:t xml:space="preserve">a</w:t>
      </w:r>
      <w:r>
        <w:rPr>
          <w:strike w:val="true"/>
        </w:rPr>
        <w:t xml:space="preserve">n</w:t>
      </w:r>
      <w:r>
        <w:rPr>
          <w:strike w:val="true"/>
        </w:rPr>
        <w:t xml:space="preserve">t</w:t>
      </w:r>
      <w:r>
        <w:rPr>
          <w:strike w:val="true"/>
        </w:rPr>
        <w:t xml:space="preserve">u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-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'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!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g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a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è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é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é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"</w:t>
      </w:r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,</w:t>
      </w:r>
      <w:r>
        <w:rPr>
          <w:u w:val="single"/>
        </w:rPr>
        <w:t xml:space="preserve"> </w:t>
      </w:r>
      <w:r>
        <w:rPr>
          <w:u w:val="single"/>
        </w:rPr>
        <w:t xml:space="preserve">q</w:t>
      </w:r>
      <w:r>
        <w:rPr>
          <w:u w:val="single"/>
        </w:rPr>
        <w:t xml:space="preserve">u</w:t>
      </w:r>
      <w:r>
        <w:rPr>
          <w:u w:val="single"/>
        </w:rPr>
        <w:t xml:space="preserve">'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-</w:t>
      </w:r>
      <w:r>
        <w:rPr>
          <w:u w:val="single"/>
        </w:rPr>
        <w:t xml:space="preserve">c</w:t>
      </w:r>
      <w:r>
        <w:rPr>
          <w:u w:val="single"/>
        </w:rPr>
        <w:t xml:space="preserve">e</w:t>
      </w:r>
      <w:r>
        <w:rPr>
          <w:u w:val="single"/>
        </w:rPr>
        <w:t xml:space="preserve">-</w:t>
      </w:r>
      <w:r>
        <w:rPr>
          <w:u w:val="single"/>
        </w:rPr>
        <w:t xml:space="preserve">q</w:t>
      </w:r>
      <w:r>
        <w:rPr>
          <w:u w:val="single"/>
        </w:rPr>
        <w:t xml:space="preserve">u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v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a</w:t>
      </w:r>
      <w:r>
        <w:rPr>
          <w:u w:val="single"/>
        </w:rPr>
        <w:t xml:space="preserve">i</w:t>
      </w:r>
      <w:r>
        <w:rPr>
          <w:u w:val="single"/>
        </w:rPr>
        <w:t xml:space="preserve">t</w:t>
      </w:r>
      <w:r>
        <w:rPr>
          <w:u w:val="single"/>
        </w:rPr>
        <w:t xml:space="preserve">,</w:t>
      </w:r>
      <w:r>
        <w:rPr>
          <w:u w:val="single"/>
        </w:rPr>
        <w:t xml:space="preserve"> 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u</w:t>
      </w:r>
      <w:r>
        <w:rPr>
          <w:u w:val="single"/>
        </w:rPr>
        <w:t xml:space="preserve">t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a</w:t>
      </w:r>
      <w:r>
        <w:rPr>
          <w:u w:val="single"/>
        </w:rPr>
        <w:t xml:space="preserve">u</w:t>
      </w:r>
      <w:r>
        <w:rPr>
          <w:u w:val="single"/>
        </w:rPr>
        <w:t xml:space="preserve">v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/>
        <w:t xml:space="preserve"/>
      </w:r>
      <w:br/>
      <w:r>
        <w:rPr>
          <w:u w:val="single"/>
        </w:rPr>
        <w:t xml:space="preserve">T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a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/>
        <w:t xml:space="preserve">?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"</w:t>
      </w:r>
      <w:r>
        <w:rPr>
          <w:u w:val="single"/>
        </w:rPr>
        <w:t xml:space="preserve">E</w:t>
      </w:r>
      <w:r>
        <w:rPr>
          <w:u w:val="single"/>
        </w:rPr>
        <w:t xml:space="preserve">h</w:t>
      </w:r>
      <w:r>
        <w:rPr>
          <w:u w:val="single"/>
        </w:rPr>
        <w:t xml:space="preserve">,</w:t>
      </w:r>
      <w:r>
        <w:rPr>
          <w:u w:val="single"/>
        </w:rPr>
        <w:t xml:space="preserve"> 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/>
        <w:t xml:space="preserve"/>
      </w:r>
      <w:br/>
      <w:r>
        <w:rPr/>
        <w:t xml:space="preserve">é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v</w:t>
      </w:r>
      <w:r>
        <w:rPr>
          <w:u w:val="single"/>
        </w:rPr>
        <w:t xml:space="preserve">i</w:t>
      </w:r>
      <w:r>
        <w:rPr>
          <w:u w:val="single"/>
        </w:rPr>
        <w:t xml:space="preserve">f</w:t>
      </w:r>
      <w:r>
        <w:rPr>
          <w:u w:val="single"/>
        </w:rPr>
        <w:t xml:space="preserve">s</w:t>
      </w:r>
      <w:r>
        <w:rPr>
          <w:u w:val="single"/>
        </w:rPr>
        <w:t xml:space="preserve">,</w:t>
      </w:r>
      <w:r>
        <w:rPr>
          <w:u w:val="single"/>
        </w:rPr>
        <w:t xml:space="preserve"> </w:t>
      </w:r>
      <w:r>
        <w:rPr>
          <w:u w:val="single"/>
        </w:rPr>
        <w:t xml:space="preserve">e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v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a</w:t>
      </w:r>
      <w:r>
        <w:rPr>
          <w:u w:val="single"/>
        </w:rPr>
        <w:t xml:space="preserve">i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u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e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c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-</w:t>
      </w:r>
      <w:r>
        <w:rPr/>
        <w:t xml:space="preserve"/>
      </w:r>
      <w:br/>
      <w:r>
        <w:rPr>
          <w:u w:val="single"/>
        </w:rPr>
        <w:t xml:space="preserve">v</w:t>
      </w:r>
      <w:r>
        <w:rPr>
          <w:u w:val="single"/>
        </w:rPr>
        <w:t xml:space="preserve">o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à</w:t>
      </w:r>
      <w:r>
        <w:rPr>
          <w:u w:val="single"/>
        </w:rPr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t</w:t>
      </w:r>
      <w:r>
        <w:rPr>
          <w:u w:val="single"/>
        </w:rPr>
        <w:t xml:space="preserve">!</w:t>
      </w:r>
      <w:r>
        <w:rPr>
          <w:u w:val="single"/>
        </w:rPr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i</w:t>
      </w:r>
      <w:r>
        <w:rPr>
          <w:u w:val="single"/>
        </w:rPr>
        <w:t xml:space="preserve">r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c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,</w:t>
      </w:r>
      <w:r>
        <w:rPr>
          <w:u w:val="single"/>
        </w:rPr>
        <w:t xml:space="preserve"> 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 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m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/>
        <w:t xml:space="preserve"/>
      </w:r>
      <w:br/>
      <w:r>
        <w:rPr>
          <w:u w:val="single"/>
        </w:rPr>
        <w:t xml:space="preserve">c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>
          <w:u w:val="single"/>
        </w:rPr>
        <w:t xml:space="preserve">m</w:t>
      </w:r>
      <w:r>
        <w:rPr>
          <w:u w:val="single"/>
        </w:rPr>
        <w:t xml:space="preserve">b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 </w:t>
      </w:r>
      <w:r>
        <w:rPr>
          <w:u w:val="single"/>
        </w:rPr>
        <w:t xml:space="preserve">-</w:t>
      </w:r>
      <w:r>
        <w:rPr>
          <w:u w:val="single"/>
        </w:rPr>
        <w:t xml:space="preserve"> </w:t>
      </w:r>
      <w:r>
        <w:rPr>
          <w:u w:val="single"/>
        </w:rPr>
        <w:t xml:space="preserve">U</w:t>
      </w:r>
      <w:r>
        <w:rPr>
          <w:u w:val="single"/>
        </w:rPr>
        <w:t xml:space="preserve">h</w:t>
      </w:r>
      <w:r>
        <w:rPr>
          <w:u w:val="single"/>
        </w:rPr>
        <w:t xml:space="preserve">!</w:t>
      </w:r>
      <w:r>
        <w:rPr>
          <w:u w:val="single"/>
        </w:rPr>
        <w:t xml:space="preserve"> </w:t>
      </w:r>
      <w:r>
        <w:rPr>
          <w:u w:val="single"/>
        </w:rPr>
        <w:t xml:space="preserve">-</w:t>
      </w:r>
      <w:r>
        <w:rPr>
          <w:u w:val="single"/>
        </w:rPr>
        <w:t xml:space="preserve"> </w:t>
      </w:r>
      <w:r>
        <w:rPr>
          <w:u w:val="single"/>
        </w:rPr>
        <w:t xml:space="preserve">n</w:t>
      </w:r>
      <w:r>
        <w:rPr>
          <w:u w:val="single"/>
        </w:rPr>
        <w:t xml:space="preserve">'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-</w:t>
      </w:r>
      <w:r>
        <w:rPr>
          <w:u w:val="single"/>
        </w:rPr>
        <w:t xml:space="preserve">c</w:t>
      </w:r>
      <w:r>
        <w:rPr>
          <w:u w:val="single"/>
        </w:rPr>
        <w:t xml:space="preserve">e</w:t>
      </w:r>
      <w:r>
        <w:rPr>
          <w:u w:val="single"/>
        </w:rPr>
        <w:t xml:space="preserve">-</w:t>
      </w:r>
      <w:r>
        <w:rPr>
          <w:u w:val="single"/>
        </w:rPr>
        <w:t xml:space="preserve">p</w:t>
      </w:r>
      <w:r>
        <w:rPr>
          <w:u w:val="single"/>
        </w:rPr>
        <w:t xml:space="preserve">a</w:t>
      </w:r>
      <w:r>
        <w:rPr>
          <w:u w:val="single"/>
        </w:rPr>
        <w:t xml:space="preserve">s</w:t>
      </w:r>
      <w:r>
        <w:rPr>
          <w:u w:val="single"/>
        </w:rPr>
        <w:t xml:space="preserve">?</w:t>
      </w:r>
      <w:r>
        <w:rPr>
          <w:u w:val="single"/>
        </w:rPr>
        <w:t xml:space="preserve"> </w:t>
      </w:r>
      <w:r>
        <w:rPr>
          <w:u w:val="single"/>
        </w:rPr>
        <w:t xml:space="preserve">-</w:t>
      </w:r>
      <w:r>
        <w:rPr>
          <w:u w:val="single"/>
        </w:rPr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,</w:t>
      </w:r>
      <w:r>
        <w:rPr/>
        <w:t xml:space="preserve"/>
      </w:r>
      <w:br/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a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'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>
          <w:u w:val="single"/>
        </w:rPr>
        <w:t xml:space="preserve">a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à</w:t>
      </w:r>
      <w:r>
        <w:rPr>
          <w:u w:val="single"/>
        </w:rPr>
        <w:t xml:space="preserve"> 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i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:</w:t>
      </w:r>
      <w:r>
        <w:rPr>
          <w:u w:val="single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c</w:t>
      </w:r>
      <w:r>
        <w:rPr>
          <w:u w:val="single"/>
        </w:rPr>
        <w:t xml:space="preserve">i</w:t>
      </w:r>
      <w:r>
        <w:rPr>
          <w:u w:val="single"/>
        </w:rPr>
        <w:t xml:space="preserve">"</w:t>
      </w:r>
      <w:r>
        <w:rPr/>
        <w:t xml:space="preserve"/>
      </w:r>
    </w:p>
    <w:p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>
          <w:vertAlign w:val="superscript"/>
        </w:rPr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>
          <w:u w:val="single"/>
        </w:rPr>
        <w:t xml:space="preserve">D</w:t>
      </w:r>
      <w:r>
        <w:rPr>
          <w:u w:val="single"/>
        </w:rPr>
        <w:t xml:space="preserve">i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t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1</w:t>
      </w:r>
      <w:r>
        <w:rPr/>
        <w:t xml:space="preserve">4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'</w:t>
      </w:r>
      <w:r>
        <w:rPr/>
        <w:t xml:space="preserve">4</w:t>
      </w:r>
      <w:r>
        <w:rPr/>
        <w:t xml:space="preserve">9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</w:p>
    <w:p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'</w:t>
      </w:r>
      <w:r>
        <w:rPr>
          <w:u w:val="single"/>
        </w:rPr>
        <w:t xml:space="preserve">W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y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o</w:t>
      </w:r>
      <w:r>
        <w:rPr/>
        <w:t xml:space="preserve"/>
      </w:r>
      <w:br/>
      <w:r>
        <w:rPr>
          <w:u w:val="single"/>
        </w:rPr>
        <w:t xml:space="preserve">w</w:t>
      </w:r>
      <w:r>
        <w:rPr>
          <w:u w:val="single"/>
        </w:rPr>
        <w:t xml:space="preserve">r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g</w:t>
      </w:r>
      <w:r>
        <w:rPr>
          <w:u w:val="single"/>
        </w:rPr>
        <w:t xml:space="preserve"> 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y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 </w:t>
      </w:r>
      <w:r>
        <w:rPr>
          <w:u w:val="single"/>
        </w:rPr>
        <w:t xml:space="preserve">o</w:t>
      </w:r>
      <w:r>
        <w:rPr>
          <w:u w:val="single"/>
        </w:rPr>
        <w:t xml:space="preserve">p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i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b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b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>
          <w:u w:val="single"/>
        </w:rPr>
        <w:t xml:space="preserve">d</w:t>
      </w:r>
      <w:r>
        <w:rPr>
          <w:u w:val="single"/>
        </w:rPr>
        <w:t xml:space="preserve">i</w:t>
      </w:r>
      <w:r>
        <w:rPr/>
        <w:t xml:space="preserve">,</w:t>
      </w:r>
      <w:r>
        <w:rPr/>
        <w:t xml:space="preserve">'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'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'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'</w:t>
      </w:r>
      <w:r>
        <w:rPr/>
        <w:t xml:space="preserve">A</w:t>
      </w:r>
      <w:r>
        <w:rPr/>
        <w:t xml:space="preserve">h</w:t>
      </w:r>
      <w:r>
        <w:rPr/>
        <w:t xml:space="preserve">!</w:t>
      </w:r>
      <w:r>
        <w:rPr/>
        <w:t xml:space="preserve">'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'</w:t>
      </w:r>
      <w:r>
        <w:rPr/>
        <w:t xml:space="preserve">O</w:t>
      </w:r>
      <w:r>
        <w:rPr/>
        <w:t xml:space="preserve">h</w:t>
      </w:r>
      <w:r>
        <w:rPr/>
        <w:t xml:space="preserve">!</w:t>
      </w:r>
      <w:r>
        <w:rPr/>
        <w:t xml:space="preserve">'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_</w:t>
      </w:r>
      <w:r>
        <w:rPr/>
        <w:t xml:space="preserve">_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g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;</w:t>
      </w:r>
      <w:r>
        <w:rPr/>
        <w:t xml:space="preserve"/>
      </w:r>
    </w:p>
    <w:p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h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>
          <w:strike w:val="true"/>
        </w:rPr>
        <w:t xml:space="preserve">m</w:t>
      </w:r>
      <w:r>
        <w:rPr>
          <w:strike w:val="true"/>
        </w:rPr>
        <w:t xml:space="preserve">i</w:t>
      </w:r>
      <w:r>
        <w:rPr>
          <w:strike w:val="true"/>
        </w:rPr>
        <w:t xml:space="preserve">d</w:t>
      </w:r>
      <w:r>
        <w:rPr>
          <w:strike w:val="true"/>
        </w:rPr>
        <w:t xml:space="preserve">s</w:t>
      </w:r>
      <w:r>
        <w:rPr>
          <w:strike w:val="true"/>
        </w:rPr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u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</w:p>
    <w:p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>
          <w:strike w:val="true"/>
        </w:rPr>
        <w:t xml:space="preserve">u</w:t>
      </w:r>
      <w:r>
        <w:rPr>
          <w:strike w:val="true"/>
        </w:rPr>
        <w:t xml:space="preserve">n</w:t>
      </w:r>
      <w:r>
        <w:rPr>
          <w:strike w:val="true"/>
        </w:rPr>
        <w:t xml:space="preserve">u</w:t>
      </w:r>
      <w:r>
        <w:rPr>
          <w:strike w:val="true"/>
        </w:rPr>
        <w:t xml:space="preserve">s</w:t>
      </w:r>
      <w:r>
        <w:rPr>
          <w:strike w:val="true"/>
        </w:rPr>
        <w:t xml:space="preserve">u</w:t>
      </w:r>
      <w:r>
        <w:rPr>
          <w:strike w:val="true"/>
        </w:rPr>
        <w:t xml:space="preserve">a</w:t>
      </w:r>
      <w:r>
        <w:rPr>
          <w:strike w:val="true"/>
        </w:rPr>
        <w:t xml:space="preserve">l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g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-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y</w:t>
      </w:r>
      <w:r>
        <w:rPr/>
        <w:t xml:space="preserve">p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-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>
          <w:strike w:val="true"/>
        </w:rPr>
        <w:t xml:space="preserve">u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l</w:t>
      </w:r>
      <w:r>
        <w:rPr/>
        <w:t xml:space="preserve">o</w:t>
      </w:r>
      <w:r>
        <w:rPr/>
        <w:t xml:space="preserve">q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'</w:t>
      </w:r>
      <w:r>
        <w:rPr/>
        <w:t xml:space="preserve">1</w:t>
      </w:r>
      <w:r>
        <w:rPr/>
        <w:t xml:space="preserve">4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'</w:t>
      </w:r>
      <w:r>
        <w:rPr/>
        <w:t xml:space="preserve">4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>
          <w:vertAlign w:val="superscript"/>
        </w:rPr>
        <w:t xml:space="preserve">n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'</w:t>
      </w:r>
      <w:r>
        <w:rPr/>
        <w:t xml:space="preserve">6</w:t>
      </w:r>
      <w:r>
        <w:rPr/>
        <w:t xml:space="preserve">4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</w:p>
    <w:p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'</w:t>
      </w:r>
      <w:r>
        <w:rPr/>
        <w:t xml:space="preserve"/>
      </w:r>
      <w:br/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'</w:t>
      </w:r>
      <w:r>
        <w:rPr/>
        <w:t xml:space="preserve">a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!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b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l</w:t>
      </w:r>
      <w:r>
        <w:rPr/>
        <w:t xml:space="preserve">y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r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u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d</w:t>
      </w:r>
      <w:r>
        <w:rPr>
          <w:u w:val="single"/>
        </w:rPr>
        <w:t xml:space="preserve">a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/>
        <w:t xml:space="preserve"/>
      </w:r>
      <w:br/>
      <w:r>
        <w:rPr>
          <w:u w:val="single"/>
        </w:rPr>
        <w:t xml:space="preserve">P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u</w:t>
      </w:r>
      <w:r>
        <w:rPr>
          <w:u w:val="single"/>
        </w:rPr>
        <w:t xml:space="preserve">z</w:t>
      </w:r>
      <w:r>
        <w:rPr>
          <w:u w:val="single"/>
        </w:rPr>
        <w:t xml:space="preserve">z</w:t>
      </w:r>
      <w:r>
        <w:rPr>
          <w:u w:val="single"/>
        </w:rPr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i</w:t>
      </w:r>
      <w:r>
        <w:rPr>
          <w:u w:val="single"/>
        </w:rPr>
        <w:t xml:space="preserve">g</w:t>
      </w:r>
      <w:r>
        <w:rPr>
          <w:u w:val="single"/>
        </w:rPr>
        <w:t xml:space="preserve">l</w:t>
      </w:r>
      <w:r>
        <w:rPr>
          <w:u w:val="single"/>
        </w:rPr>
        <w:t xml:space="preserve">i</w:t>
      </w:r>
      <w:r>
        <w:rPr>
          <w:u w:val="single"/>
        </w:rPr>
        <w:t xml:space="preserve">u</w:t>
      </w:r>
      <w:r>
        <w:rPr>
          <w:u w:val="single"/>
        </w:rPr>
        <w:t xml:space="preserve">c</w:t>
      </w:r>
      <w:r>
        <w:rPr>
          <w:u w:val="single"/>
        </w:rPr>
        <w:t xml:space="preserve">c</w:t>
      </w:r>
      <w:r>
        <w:rPr>
          <w:u w:val="single"/>
        </w:rPr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d</w:t>
      </w:r>
      <w:r>
        <w:rPr>
          <w:u w:val="single"/>
        </w:rPr>
        <w:t xml:space="preserve">a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/>
        <w:t xml:space="preserve"/>
      </w:r>
      <w:br/>
      <w:r>
        <w:rPr>
          <w:u w:val="single"/>
        </w:rPr>
        <w:t xml:space="preserve">S</w:t>
      </w:r>
      <w:r>
        <w:rPr>
          <w:u w:val="single"/>
        </w:rPr>
        <w:t xml:space="preserve">o</w:t>
      </w:r>
      <w:r>
        <w:rPr>
          <w:u w:val="single"/>
        </w:rPr>
        <w:t xml:space="preserve">l</w:t>
      </w:r>
      <w:r>
        <w:rPr>
          <w:u w:val="single"/>
        </w:rPr>
        <w:t xml:space="preserve">v</w:t>
      </w:r>
      <w:r>
        <w:rPr>
          <w:u w:val="single"/>
        </w:rPr>
        <w:t xml:space="preserve">y</w:t>
      </w:r>
      <w:r>
        <w:rPr>
          <w:u w:val="single"/>
        </w:rPr>
        <w:t xml:space="preserve">n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z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>
          <w:vertAlign w:val="superscript"/>
        </w:rPr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i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/>
      </w:r>
    </w:p>
    <w:p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>
          <w:u w:val="single"/>
        </w:rPr>
        <w:t xml:space="preserve">5</w:t>
      </w:r>
      <w:r>
        <w:rPr>
          <w:u w:val="single"/>
        </w:rPr>
        <w:t xml:space="preserve">5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6</w:t>
      </w:r>
      <w:r>
        <w:rPr>
          <w:u w:val="single"/>
        </w:rPr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h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;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'</w:t>
      </w:r>
      <w:r>
        <w:rPr/>
        <w:t xml:space="preserve">6</w:t>
      </w:r>
      <w:r>
        <w:rPr/>
        <w:t xml:space="preserve">4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m</w:t>
      </w:r>
      <w:r>
        <w:rPr>
          <w:vertAlign w:val="superscript"/>
        </w:rPr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'</w:t>
      </w:r>
      <w:r>
        <w:rPr/>
        <w:t xml:space="preserve">6</w:t>
      </w:r>
      <w:r>
        <w:rPr/>
        <w:t xml:space="preserve">5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</w:p>
    <w:p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-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,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-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z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"</w:t>
      </w:r>
      <w:r>
        <w:rPr>
          <w:u w:val="single"/>
        </w:rPr>
        <w:t xml:space="preserve">W</w:t>
      </w:r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/>
        <w:t xml:space="preserve"/>
      </w:r>
      <w:br/>
      <w:r>
        <w:rPr>
          <w:u w:val="single"/>
        </w:rPr>
        <w:t xml:space="preserve">d</w:t>
      </w:r>
      <w:r>
        <w:rPr>
          <w:u w:val="single"/>
        </w:rPr>
        <w:t xml:space="preserve">i</w:t>
      </w:r>
      <w:r>
        <w:rPr>
          <w:u w:val="single"/>
        </w:rPr>
        <w:t xml:space="preserve">d</w:t>
      </w:r>
      <w:r>
        <w:rPr>
          <w:u w:val="single"/>
        </w:rPr>
        <w:t xml:space="preserve"> </w:t>
      </w:r>
      <w:r>
        <w:rPr>
          <w:u w:val="single"/>
        </w:rPr>
        <w:t xml:space="preserve">y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o</w:t>
      </w:r>
      <w:r>
        <w:rPr>
          <w:u w:val="single"/>
        </w:rPr>
        <w:t xml:space="preserve">d</w:t>
      </w:r>
      <w:r>
        <w:rPr>
          <w:u w:val="single"/>
        </w:rPr>
        <w:t xml:space="preserve">f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>
          <w:u w:val="single"/>
        </w:rPr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o</w:t>
      </w:r>
      <w:r>
        <w:rPr>
          <w:u w:val="single"/>
        </w:rPr>
        <w:t xml:space="preserve">d</w:t>
      </w:r>
      <w:r>
        <w:rPr>
          <w:u w:val="single"/>
        </w:rPr>
        <w:t xml:space="preserve">m</w:t>
      </w:r>
      <w:r>
        <w:rPr>
          <w:u w:val="single"/>
        </w:rPr>
        <w:t xml:space="preserve">o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 </w:t>
      </w:r>
      <w:r>
        <w:rPr>
          <w:u w:val="single"/>
        </w:rPr>
        <w:t xml:space="preserve">y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/>
        <w:t xml:space="preserve">?</w:t>
      </w:r>
      <w:r>
        <w:rPr/>
        <w:t xml:space="preserve">"</w:t>
      </w:r>
      <w:r>
        <w:rPr/>
        <w:t xml:space="preserve"/>
      </w:r>
      <w:br/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d</w:t>
      </w:r>
      <w:r>
        <w:rPr>
          <w:u w:val="single"/>
        </w:rPr>
        <w:t xml:space="preserve">j</w:t>
      </w:r>
      <w:r>
        <w:rPr>
          <w:u w:val="single"/>
        </w:rPr>
        <w:t xml:space="preserve">a</w:t>
      </w:r>
      <w:r>
        <w:rPr>
          <w:u w:val="single"/>
        </w:rPr>
        <w:t xml:space="preserve">c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l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>
          <w:u w:val="single"/>
        </w:rPr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(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)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>
          <w:u w:val="single"/>
        </w:rPr>
        <w:t xml:space="preserve">U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i</w:t>
      </w:r>
      <w:r>
        <w:rPr>
          <w:u w:val="single"/>
        </w:rPr>
        <w:t xml:space="preserve">a</w:t>
      </w:r>
      <w:r>
        <w:rPr>
          <w:u w:val="single"/>
        </w:rPr>
        <w:t xml:space="preserve">v</w:t>
      </w:r>
      <w:r>
        <w:rPr>
          <w:u w:val="single"/>
        </w:rPr>
        <w:t xml:space="preserve">o</w:t>
      </w:r>
      <w:r>
        <w:rPr>
          <w:u w:val="single"/>
        </w:rPr>
        <w:t xml:space="preserve">l</w:t>
      </w:r>
      <w:r>
        <w:rPr>
          <w:u w:val="single"/>
        </w:rPr>
        <w:t xml:space="preserve">o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c</w:t>
      </w:r>
      <w:r>
        <w:rPr>
          <w:u w:val="single"/>
        </w:rPr>
        <w:t xml:space="preserve">a</w:t>
      </w:r>
      <w:r>
        <w:rPr>
          <w:u w:val="single"/>
        </w:rPr>
        <w:t xml:space="preserve">c</w:t>
      </w:r>
      <w:r>
        <w:rPr>
          <w:u w:val="single"/>
        </w:rPr>
        <w:t xml:space="preserve">c</w:t>
      </w:r>
      <w:r>
        <w:rPr>
          <w:u w:val="single"/>
        </w:rPr>
        <w:t xml:space="preserve">i</w:t>
      </w:r>
      <w:r>
        <w:rPr>
          <w:u w:val="single"/>
        </w:rPr>
        <w:t xml:space="preserve">a</w:t>
      </w:r>
      <w:r>
        <w:rPr/>
        <w:t xml:space="preserve"/>
      </w:r>
      <w:br/>
      <w:r>
        <w:rPr>
          <w:u w:val="single"/>
        </w:rPr>
        <w:t xml:space="preserve">l</w:t>
      </w:r>
      <w:r>
        <w:rPr>
          <w:u w:val="single"/>
        </w:rPr>
        <w:t xml:space="preserve">'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>
          <w:u w:val="single"/>
        </w:rPr>
        <w:t xml:space="preserve">t</w:t>
      </w:r>
      <w:r>
        <w:rPr>
          <w:u w:val="single"/>
        </w:rPr>
        <w:t xml:space="preserve">r</w:t>
      </w:r>
      <w:r>
        <w:rPr>
          <w:u w:val="single"/>
        </w:rPr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'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.</w:t>
      </w:r>
      <w:r>
        <w:rPr/>
        <w:t xml:space="preserve">'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</w:p>
    <w:p>
      <w:r>
        <w:rPr/>
        <w:t xml:space="preserve">"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i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i</w:t>
      </w:r>
      <w:r>
        <w:rPr>
          <w:u w:val="single"/>
        </w:rPr>
        <w:t xml:space="preserve">a</w:t>
      </w:r>
      <w:r>
        <w:rPr>
          <w:u w:val="single"/>
        </w:rPr>
        <w:t xml:space="preserve">m</w:t>
      </w:r>
      <w:r>
        <w:rPr>
          <w:u w:val="single"/>
        </w:rPr>
        <w:t xml:space="preserve">o</w:t>
      </w:r>
      <w:r>
        <w:rPr>
          <w:u w:val="single"/>
        </w:rPr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r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i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a</w:t>
      </w:r>
      <w:r>
        <w:rPr>
          <w:u w:val="single"/>
        </w:rPr>
        <w:t xml:space="preserve">c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f</w:t>
      </w:r>
      <w:r>
        <w:rPr>
          <w:u w:val="single"/>
        </w:rPr>
        <w:t xml:space="preserve">i</w:t>
      </w:r>
      <w:r>
        <w:rPr>
          <w:u w:val="single"/>
        </w:rPr>
        <w:t xml:space="preserve">z</w:t>
      </w:r>
      <w:r>
        <w:rPr>
          <w:u w:val="single"/>
        </w:rPr>
        <w:t xml:space="preserve">i</w:t>
      </w:r>
      <w:r>
        <w:rPr>
          <w:u w:val="single"/>
        </w:rPr>
        <w:t xml:space="preserve">i</w:t>
      </w:r>
      <w:r>
        <w:rPr>
          <w:u w:val="single"/>
        </w:rPr>
        <w:t xml:space="preserve">,</w:t>
      </w:r>
      <w:r>
        <w:rPr>
          <w:u w:val="single"/>
        </w:rPr>
        <w:t xml:space="preserve"> 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/>
        <w:t xml:space="preserve"/>
      </w:r>
      <w:br/>
      <w:r>
        <w:rPr>
          <w:u w:val="single"/>
        </w:rPr>
        <w:t xml:space="preserve">c</w:t>
      </w:r>
      <w:r>
        <w:rPr>
          <w:u w:val="single"/>
        </w:rPr>
        <w:t xml:space="preserve">i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i</w:t>
      </w:r>
      <w:r>
        <w:rPr>
          <w:u w:val="single"/>
        </w:rPr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l</w:t>
      </w:r>
      <w:r>
        <w:rPr>
          <w:u w:val="single"/>
        </w:rPr>
        <w:t xml:space="preserve">i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i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m</w:t>
      </w:r>
      <w:r>
        <w:rPr>
          <w:u w:val="single"/>
        </w:rPr>
        <w:t xml:space="preserve">p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s</w:t>
      </w:r>
      <w:r>
        <w:rPr>
          <w:u w:val="single"/>
        </w:rPr>
        <w:t xml:space="preserve">o</w:t>
      </w:r>
      <w:r>
        <w:rPr/>
        <w:t xml:space="preserve">!</w:t>
      </w:r>
      <w:r>
        <w:rPr/>
        <w:t xml:space="preserve">"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A</w:t>
      </w:r>
      <w:r>
        <w:rPr/>
        <w:t xml:space="preserve">z</w:t>
      </w:r>
      <w:r>
        <w:rPr/>
        <w:t xml:space="preserve">e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A</w:t>
      </w:r>
      <w:r>
        <w:rPr/>
        <w:t xml:space="preserve">z</w:t>
      </w:r>
      <w:r>
        <w:rPr/>
        <w:t xml:space="preserve">e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/>
      </w:r>
      <w:br/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>
          <w:u w:val="single"/>
        </w:rPr>
        <w:t xml:space="preserve">e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v</w:t>
      </w:r>
      <w:r>
        <w:rPr>
          <w:u w:val="single"/>
        </w:rPr>
        <w:t xml:space="preserve">o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à</w:t>
      </w:r>
      <w:r>
        <w:rPr>
          <w:u w:val="single"/>
        </w:rPr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q</w:t>
      </w:r>
      <w:r>
        <w:rPr>
          <w:u w:val="single"/>
        </w:rPr>
        <w:t xml:space="preserve">u</w:t>
      </w:r>
      <w:r>
        <w:rPr>
          <w:u w:val="single"/>
        </w:rPr>
        <w:t xml:space="preserve">o</w:t>
      </w:r>
      <w:r>
        <w:rPr>
          <w:u w:val="single"/>
        </w:rPr>
        <w:t xml:space="preserve">i</w:t>
      </w:r>
      <w:r>
        <w:rPr>
          <w:u w:val="single"/>
        </w:rPr>
        <w:t xml:space="preserve"> 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/>
        <w:t xml:space="preserve"/>
      </w:r>
      <w:br/>
      <w:r>
        <w:rPr>
          <w:u w:val="single"/>
        </w:rPr>
        <w:t xml:space="preserve">l</w:t>
      </w:r>
      <w:r>
        <w:rPr>
          <w:u w:val="single"/>
        </w:rPr>
        <w:t xml:space="preserve">'</w:t>
      </w:r>
      <w:r>
        <w:rPr>
          <w:u w:val="single"/>
        </w:rPr>
        <w:t xml:space="preserve">a</w:t>
      </w:r>
      <w:r>
        <w:rPr>
          <w:u w:val="single"/>
        </w:rPr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o</w:t>
      </w:r>
      <w:r>
        <w:rPr>
          <w:u w:val="single"/>
        </w:rPr>
        <w:t xml:space="preserve">s</w:t>
      </w:r>
      <w:r>
        <w:rPr>
          <w:u w:val="single"/>
        </w:rPr>
        <w:t xml:space="preserve">é</w:t>
      </w:r>
      <w:r>
        <w:rPr>
          <w:u w:val="single"/>
        </w:rPr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à</w:t>
      </w:r>
      <w:r>
        <w:rPr/>
        <w:t xml:space="preserve">.</w:t>
      </w:r>
      <w:r>
        <w:rPr/>
        <w:t xml:space="preserve">'</w:t>
      </w:r>
      <w:r>
        <w:rPr/>
        <w:t xml:space="preserve"/>
      </w:r>
    </w:p>
    <w:p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r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i</w:t>
      </w:r>
      <w:r>
        <w:rPr>
          <w:u w:val="single"/>
        </w:rPr>
        <w:t xml:space="preserve">r</w:t>
      </w:r>
      <w:r>
        <w:rPr>
          <w:u w:val="single"/>
        </w:rPr>
        <w:t xml:space="preserve">d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v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!</w:t>
      </w:r>
      <w:r>
        <w:rPr/>
        <w:t xml:space="preserve"> 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-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(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z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)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'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o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'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>
          <w:u w:val="single"/>
        </w:rPr>
        <w:t xml:space="preserve">b</w:t>
      </w:r>
      <w:r>
        <w:rPr>
          <w:u w:val="single"/>
        </w:rPr>
        <w:t xml:space="preserve">o</w:t>
      </w:r>
      <w:r>
        <w:rPr>
          <w:u w:val="single"/>
        </w:rPr>
        <w:t xml:space="preserve">l</w:t>
      </w:r>
      <w:r>
        <w:rPr>
          <w:u w:val="single"/>
        </w:rPr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</w:p>
    <w:p>
      <w:r>
        <w:rPr/>
        <w:t xml:space="preserve">'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"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w</w:t>
      </w:r>
      <w:r>
        <w:rPr/>
        <w:t xml:space="preserve">?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(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)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-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é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_</w:t>
      </w:r>
      <w:r>
        <w:rPr/>
        <w:t xml:space="preserve">_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é</w:t>
      </w:r>
      <w:r>
        <w:rPr>
          <w:u w:val="single"/>
        </w:rPr>
        <w:t xml:space="preserve">n</w:t>
      </w:r>
      <w:r>
        <w:rPr>
          <w:u w:val="single"/>
        </w:rPr>
        <w:t xml:space="preserve">i</w:t>
      </w:r>
      <w:r>
        <w:rPr>
          <w:u w:val="single"/>
        </w:rPr>
        <w:t xml:space="preserve">b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</w:p>
    <w:p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é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-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é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'</w:t>
      </w:r>
      <w:r>
        <w:rPr>
          <w:u w:val="single"/>
        </w:rPr>
        <w:t xml:space="preserve">e</w:t>
      </w:r>
      <w:r>
        <w:rPr>
          <w:u w:val="single"/>
        </w:rPr>
        <w:t xml:space="preserve">g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</w:p>
    <w:p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u</w:t>
      </w:r>
      <w:r>
        <w:rPr>
          <w:u w:val="single"/>
        </w:rPr>
        <w:t xml:space="preserve">x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a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r</w:t>
      </w:r>
      <w:r>
        <w:rPr>
          <w:u w:val="single"/>
        </w:rPr>
        <w:t xml:space="preserve">è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e</w:t>
      </w:r>
      <w:r>
        <w:rPr>
          <w:u w:val="single"/>
        </w:rPr>
        <w:t xml:space="preserve">a</w:t>
      </w:r>
      <w:r>
        <w:rPr>
          <w:u w:val="single"/>
        </w:rPr>
        <w:t xml:space="preserve">c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"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o</w:t>
      </w:r>
      <w:r>
        <w:rPr>
          <w:u w:val="single"/>
        </w:rPr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a</w:t>
      </w:r>
      <w:r>
        <w:rPr>
          <w:u w:val="single"/>
        </w:rPr>
        <w:t xml:space="preserve">s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>
          <w:u w:val="single"/>
        </w:rPr>
        <w:t xml:space="preserve">l</w:t>
      </w:r>
      <w:r>
        <w:rPr>
          <w:u w:val="single"/>
        </w:rPr>
        <w:t xml:space="preserve">y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"</w:t>
      </w:r>
      <w:r>
        <w:rPr>
          <w:u w:val="single"/>
        </w:rPr>
        <w:t xml:space="preserve">W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u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a</w:t>
      </w:r>
      <w:r>
        <w:rPr>
          <w:u w:val="single"/>
        </w:rPr>
        <w:t xml:space="preserve">y</w:t>
      </w:r>
      <w:r>
        <w:rPr>
          <w:u w:val="single"/>
        </w:rPr>
        <w:t xml:space="preserve"> 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/>
        <w:t xml:space="preserve"> </w:t>
      </w:r>
      <w:r>
        <w:rPr/>
        <w:t xml:space="preserve"/>
      </w:r>
      <w:br/>
      <w:r>
        <w:rPr>
          <w:u w:val="single"/>
        </w:rPr>
        <w:t xml:space="preserve">p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y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o</w:t>
      </w:r>
      <w:r>
        <w:rPr>
          <w:u w:val="single"/>
        </w:rPr>
        <w:t xml:space="preserve">f</w:t>
      </w:r>
      <w:r>
        <w:rPr>
          <w:u w:val="single"/>
        </w:rPr>
        <w:t xml:space="preserve"> 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a</w:t>
      </w:r>
      <w:r>
        <w:rPr>
          <w:u w:val="single"/>
        </w:rPr>
        <w:t xml:space="preserve">d</w:t>
      </w:r>
      <w:r>
        <w:rPr>
          <w:u w:val="single"/>
        </w:rPr>
        <w:t xml:space="preserve">y</w:t>
      </w:r>
      <w:r>
        <w:rPr>
          <w:u w:val="single"/>
        </w:rPr>
        <w:t xml:space="preserve"> </w:t>
      </w:r>
      <w:r>
        <w:rPr>
          <w:u w:val="single"/>
        </w:rPr>
        <w:t xml:space="preserve">o</w:t>
      </w:r>
      <w:r>
        <w:rPr>
          <w:u w:val="single"/>
        </w:rPr>
        <w:t xml:space="preserve">f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s</w:t>
      </w:r>
      <w:r>
        <w:rPr>
          <w:u w:val="single"/>
        </w:rPr>
        <w:t xml:space="preserve">o</w:t>
      </w:r>
      <w:r>
        <w:rPr>
          <w:u w:val="single"/>
        </w:rPr>
        <w:t xml:space="preserve">l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/>
        <w:t xml:space="preserve"/>
      </w:r>
      <w:br/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>
          <w:u w:val="single"/>
        </w:rPr>
        <w:t xml:space="preserve"> 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o</w:t>
      </w:r>
      <w:r>
        <w:rPr>
          <w:u w:val="single"/>
        </w:rPr>
        <w:t xml:space="preserve">f</w:t>
      </w:r>
      <w:r>
        <w:rPr>
          <w:u w:val="single"/>
        </w:rPr>
        <w:t xml:space="preserve"> 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a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r</w:t>
      </w:r>
      <w:r>
        <w:rPr>
          <w:u w:val="single"/>
        </w:rPr>
        <w:t xml:space="preserve">o</w:t>
      </w:r>
      <w:r>
        <w:rPr>
          <w:u w:val="single"/>
        </w:rPr>
        <w:t xml:space="preserve">b</w:t>
      </w:r>
      <w:r>
        <w:rPr>
          <w:u w:val="single"/>
        </w:rPr>
        <w:t xml:space="preserve">b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>
          <w:u w:val="single"/>
        </w:rPr>
        <w:t xml:space="preserve"> </w:t>
      </w:r>
      <w:r>
        <w:rPr>
          <w:u w:val="single"/>
        </w:rPr>
        <w:t xml:space="preserve">o</w:t>
      </w:r>
      <w:r>
        <w:rPr>
          <w:u w:val="single"/>
        </w:rPr>
        <w:t xml:space="preserve">f</w:t>
      </w:r>
      <w:r>
        <w:rPr>
          <w:u w:val="single"/>
        </w:rPr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t</w:t>
      </w:r>
      <w:r>
        <w:rPr>
          <w:u w:val="single"/>
        </w:rPr>
        <w:t xml:space="preserve">m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n</w:t>
      </w:r>
      <w:r>
        <w:rPr>
          <w:u w:val="single"/>
        </w:rPr>
        <w:t xml:space="preserve">a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/>
        <w:t xml:space="preserve">,</w:t>
      </w:r>
      <w:r>
        <w:rPr/>
        <w:t xml:space="preserve"/>
      </w:r>
      <w:br/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o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 </w:t>
      </w:r>
      <w:r>
        <w:rPr>
          <w:u w:val="single"/>
        </w:rPr>
        <w:t xml:space="preserve">o</w:t>
      </w:r>
      <w:r>
        <w:rPr>
          <w:u w:val="single"/>
        </w:rPr>
        <w:t xml:space="preserve">f</w:t>
      </w:r>
      <w:r>
        <w:rPr>
          <w:u w:val="single"/>
        </w:rPr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l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</w:p>
    <w:p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y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h</w:t>
      </w:r>
      <w:r>
        <w:rPr/>
        <w:t xml:space="preserve">u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u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u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d</w:t>
      </w:r>
      <w:r>
        <w:rPr>
          <w:u w:val="single"/>
        </w:rPr>
        <w:t xml:space="preserve">a</w:t>
      </w:r>
      <w:r>
        <w:rPr>
          <w:u w:val="single"/>
        </w:rPr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m</w:t>
      </w:r>
      <w:r>
        <w:rPr>
          <w:vertAlign w:val="superscript"/>
        </w:rPr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</w:p>
    <w:p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z</w:t>
      </w:r>
      <w:r>
        <w:rPr/>
        <w:t xml:space="preserve">:</w:t>
      </w:r>
      <w:r>
        <w:rPr/>
        <w:t xml:space="preserve"> 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>
          <w:strike w:val="true"/>
        </w:rPr>
        <w:t xml:space="preserve">p</w:t>
      </w:r>
      <w:r>
        <w:rPr>
          <w:strike w:val="true"/>
        </w:rPr>
        <w:t xml:space="preserve">e</w:t>
      </w:r>
      <w:r>
        <w:rPr>
          <w:strike w:val="true"/>
        </w:rPr>
        <w:t xml:space="preserve">s</w:t>
      </w:r>
      <w:r>
        <w:rPr>
          <w:strike w:val="true"/>
        </w:rPr>
        <w:t xml:space="preserve">s</w:t>
      </w:r>
      <w:r>
        <w:rPr>
          <w:strike w:val="true"/>
        </w:rPr>
        <w:t xml:space="preserve">i</w:t>
      </w:r>
      <w:r>
        <w:rPr>
          <w:strike w:val="true"/>
        </w:rPr>
        <w:t xml:space="preserve">m</w:t>
      </w:r>
      <w:r>
        <w:rPr>
          <w:strike w:val="true"/>
        </w:rPr>
        <w:t xml:space="preserve">e</w:t>
      </w:r>
      <w:r>
        <w:rPr>
          <w:strike w:val="true"/>
        </w:rPr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-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'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"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'</w:t>
      </w:r>
      <w:r>
        <w:rPr>
          <w:u w:val="single"/>
        </w:rPr>
        <w:t xml:space="preserve">e</w:t>
      </w:r>
      <w:r>
        <w:rPr>
          <w:u w:val="single"/>
        </w:rPr>
        <w:t xml:space="preserve">'</w:t>
      </w:r>
      <w:r>
        <w:rPr>
          <w:u w:val="single"/>
        </w:rPr>
        <w:t xml:space="preserve">n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-</w:t>
      </w:r>
      <w:r>
        <w:rPr>
          <w:u w:val="single"/>
        </w:rPr>
        <w:t xml:space="preserve"> </w:t>
      </w:r>
      <w:r>
        <w:rPr>
          <w:u w:val="single"/>
        </w:rPr>
        <w:t xml:space="preserve">n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!</w:t>
      </w:r>
      <w:r>
        <w:rPr>
          <w:u w:val="single"/>
        </w:rPr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u</w:t>
      </w:r>
      <w:r>
        <w:rPr>
          <w:u w:val="single"/>
        </w:rPr>
        <w:t xml:space="preserve">t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 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>
          <w:u w:val="single"/>
        </w:rPr>
        <w:t xml:space="preserve">o</w:t>
      </w:r>
      <w:r>
        <w:rPr/>
        <w:t xml:space="preserve"/>
      </w:r>
      <w:br/>
      <w:r>
        <w:rPr>
          <w:u w:val="single"/>
        </w:rPr>
        <w:t xml:space="preserve">m</w:t>
      </w:r>
      <w:r>
        <w:rPr>
          <w:u w:val="single"/>
        </w:rPr>
        <w:t xml:space="preserve">i</w:t>
      </w:r>
      <w:r>
        <w:rPr>
          <w:u w:val="single"/>
        </w:rPr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>
          <w:u w:val="single"/>
        </w:rPr>
        <w:t xml:space="preserve">u</w:t>
      </w:r>
      <w:r>
        <w:rPr>
          <w:u w:val="single"/>
        </w:rPr>
        <w:t xml:space="preserve">t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;</w:t>
      </w:r>
      <w:r>
        <w:rPr>
          <w:u w:val="single"/>
        </w:rPr>
        <w:t xml:space="preserve"> 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i</w:t>
      </w:r>
      <w:r>
        <w:rPr>
          <w:u w:val="single"/>
        </w:rPr>
        <w:t xml:space="preserve">ù</w:t>
      </w:r>
      <w:r>
        <w:rPr>
          <w:u w:val="single"/>
        </w:rPr>
        <w:t xml:space="preserve"> 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p</w:t>
      </w:r>
      <w:r>
        <w:rPr>
          <w:u w:val="single"/>
        </w:rPr>
        <w:t xml:space="preserve">e</w:t>
      </w:r>
      <w:r>
        <w:rPr>
          <w:u w:val="single"/>
        </w:rPr>
        <w:t xml:space="preserve">t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/>
        <w:t xml:space="preserve"/>
      </w:r>
      <w:br/>
      <w:r>
        <w:rPr>
          <w:u w:val="single"/>
        </w:rPr>
        <w:t xml:space="preserve">d</w:t>
      </w:r>
      <w:r>
        <w:rPr>
          <w:u w:val="single"/>
        </w:rPr>
        <w:t xml:space="preserve">i</w:t>
      </w:r>
      <w:r>
        <w:rPr>
          <w:u w:val="single"/>
        </w:rPr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/>
        <w:t xml:space="preserve">"</w:t>
      </w:r>
      <w:r>
        <w:rPr/>
        <w:t xml:space="preserve"> </w:t>
      </w:r>
      <w:r>
        <w:rPr/>
        <w:t xml:space="preserve">!</w:t>
      </w:r>
      <w:r>
        <w:rPr/>
        <w:t xml:space="preserve">!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>
          <w:u w:val="single"/>
        </w:rPr>
        <w:t xml:space="preserve">K</w:t>
      </w:r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o</w:t>
      </w:r>
      <w:r>
        <w:rPr>
          <w:u w:val="single"/>
        </w:rPr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g</w:t>
      </w:r>
      <w:r>
        <w:rPr/>
        <w:t xml:space="preserve">y</w:t>
      </w:r>
      <w:r>
        <w:rPr/>
        <w:t xml:space="preserve">p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"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>
          <w:strike w:val="true"/>
        </w:rPr>
        <w:t xml:space="preserve">c</w:t>
      </w:r>
      <w:r>
        <w:rPr>
          <w:strike w:val="true"/>
        </w:rPr>
        <w:t xml:space="preserve">o</w:t>
      </w:r>
      <w:r>
        <w:rPr>
          <w:strike w:val="true"/>
        </w:rPr>
        <w:t xml:space="preserve">n</w:t>
      </w:r>
      <w:r>
        <w:rPr>
          <w:strike w:val="true"/>
        </w:rPr>
        <w:t xml:space="preserve">t</w:t>
      </w:r>
      <w:r>
        <w:rPr>
          <w:strike w:val="true"/>
        </w:rPr>
        <w:t xml:space="preserve">a</w:t>
      </w:r>
      <w:r>
        <w:rPr>
          <w:strike w:val="true"/>
        </w:rPr>
        <w:t xml:space="preserve">i</w:t>
      </w:r>
      <w:r>
        <w:rPr>
          <w:strike w:val="true"/>
        </w:rPr>
        <w:t xml:space="preserve">n</w:t>
      </w:r>
      <w:r>
        <w:rPr>
          <w:strike w:val="true"/>
        </w:rPr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d</w:t>
      </w:r>
      <w:r>
        <w:rPr>
          <w:u w:val="single"/>
        </w:rPr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g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>
          <w:u w:val="single"/>
        </w:rPr>
        <w:t xml:space="preserve">a</w:t>
      </w:r>
      <w:r>
        <w:rPr>
          <w:u w:val="single"/>
        </w:rPr>
        <w:t xml:space="preserve">g</w:t>
      </w:r>
      <w:r>
        <w:rPr>
          <w:u w:val="single"/>
        </w:rPr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-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 </w:t>
      </w:r>
      <w:r>
        <w:rPr/>
        <w:t xml:space="preserve">J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</w:p>
    <w:p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K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o</w:t>
      </w:r>
      <w:r>
        <w:rPr/>
        <w:t xml:space="preserve">t</w:t>
      </w:r>
      <w:r>
        <w:rPr/>
        <w:t xml:space="preserve">y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d</w:t>
      </w:r>
      <w:r>
        <w:rPr>
          <w:u w:val="single"/>
        </w:rPr>
        <w:t xml:space="preserve">a</w:t>
      </w:r>
      <w:r>
        <w:rPr>
          <w:u w:val="single"/>
        </w:rPr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x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-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>
          <w:u w:val="single"/>
        </w:rPr>
        <w:t xml:space="preserve">a</w:t>
      </w:r>
      <w:r>
        <w:rPr>
          <w:u w:val="single"/>
        </w:rPr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u</w:t>
      </w:r>
      <w:r>
        <w:rPr/>
        <w:t xml:space="preserve">b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>
          <w:u w:val="single"/>
        </w:rPr>
        <w:t xml:space="preserve">a</w:t>
      </w:r>
      <w:r>
        <w:rPr>
          <w:u w:val="single"/>
        </w:rPr>
        <w:t xml:space="preserve">y</w:t>
      </w:r>
      <w:r>
        <w:rPr>
          <w:u w:val="single"/>
        </w:rPr>
        <w:t xml:space="preserve"> </w:t>
      </w:r>
      <w:r>
        <w:rPr>
          <w:u w:val="single"/>
        </w:rPr>
        <w:t xml:space="preserve">e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ê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/>
      </w:r>
    </w:p>
    <w:p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y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o</w:t>
      </w:r>
      <w:r>
        <w:rPr>
          <w:u w:val="single"/>
        </w:rPr>
        <w:t xml:space="preserve">e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t</w:t>
      </w:r>
      <w:r>
        <w:rPr/>
        <w:t xml:space="preserve">é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u</w:t>
      </w:r>
      <w:r>
        <w:rPr/>
        <w:t xml:space="preserve">l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'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'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y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m</w:t>
      </w:r>
      <w:r>
        <w:rPr>
          <w:vertAlign w:val="superscript"/>
        </w:rPr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o</w:t>
      </w:r>
      <w:r>
        <w:rPr/>
        <w:t xml:space="preserve">v</w:t>
      </w:r>
      <w:r>
        <w:rPr/>
        <w:t xml:space="preserve">a</w:t>
      </w:r>
      <w:r>
        <w:rPr/>
        <w:t xml:space="preserve"> </w:t>
      </w:r>
      <w:r>
        <w:rPr/>
        <w:t xml:space="preserve">Z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y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s</w:t>
      </w:r>
      <w:r>
        <w:rPr>
          <w:u w:val="single"/>
        </w:rPr>
        <w:t xml:space="preserve">d</w:t>
      </w:r>
      <w:r>
        <w:rPr>
          <w:u w:val="single"/>
        </w:rPr>
        <w:t xml:space="preserve">a</w:t>
      </w:r>
      <w:r>
        <w:rPr>
          <w:u w:val="single"/>
        </w:rPr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s</w:t>
      </w:r>
      <w:r>
        <w:rPr>
          <w:u w:val="single"/>
        </w:rPr>
        <w:t xml:space="preserve">d</w:t>
      </w:r>
      <w:r>
        <w:rPr>
          <w:u w:val="single"/>
        </w:rPr>
        <w:t xml:space="preserve">a</w:t>
      </w:r>
      <w:r>
        <w:rPr>
          <w:u w:val="single"/>
        </w:rPr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k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(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)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</w:p>
    <w:p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(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)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b</w:t>
      </w:r>
      <w:r>
        <w:rPr/>
        <w:t xml:space="preserve">b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I</w:t>
      </w:r>
      <w:r>
        <w:rPr>
          <w:u w:val="single"/>
        </w:rPr>
        <w:t xml:space="preserve">t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>
          <w:u w:val="single"/>
        </w:rPr>
        <w:t xml:space="preserve">i</w:t>
      </w:r>
      <w:r>
        <w:rPr>
          <w:u w:val="single"/>
        </w:rPr>
        <w:t xml:space="preserve">c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d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z</w:t>
      </w:r>
      <w:r>
        <w:rPr/>
        <w:t xml:space="preserve">i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>
          <w:strike w:val="true"/>
        </w:rPr>
        <w:t xml:space="preserve">h</w:t>
      </w:r>
      <w:r>
        <w:rPr>
          <w:strike w:val="true"/>
        </w:rPr>
        <w:t xml:space="preserve">a</w:t>
      </w:r>
      <w:r>
        <w:rPr>
          <w:strike w:val="true"/>
        </w:rPr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/>
      </w:r>
    </w:p>
    <w:p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(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)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é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-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>
          <w:u w:val="single"/>
        </w:rPr>
        <w:t xml:space="preserve">I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a</w:t>
      </w:r>
      <w:r>
        <w:rPr>
          <w:u w:val="single"/>
        </w:rPr>
        <w:t xml:space="preserve">i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u</w:t>
      </w:r>
      <w:r>
        <w:rPr/>
        <w:t xml:space="preserve">b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"</w:t>
      </w:r>
      <w:r>
        <w:rPr>
          <w:u w:val="single"/>
        </w:rPr>
        <w:t xml:space="preserve">C</w:t>
      </w:r>
      <w:r>
        <w:rPr>
          <w:u w:val="single"/>
        </w:rPr>
        <w:t xml:space="preserve">e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c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p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'</w:t>
      </w:r>
      <w:r>
        <w:rPr>
          <w:u w:val="single"/>
        </w:rPr>
        <w:t xml:space="preserve">u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à</w:t>
      </w:r>
      <w:r>
        <w:rPr>
          <w:u w:val="single"/>
        </w:rPr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'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/>
        <w:t xml:space="preserve">"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?</w:t>
      </w:r>
      <w:r>
        <w:rPr/>
        <w:t xml:space="preserve"/>
      </w:r>
    </w:p>
    <w:p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d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y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'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z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f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'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r</w:t>
      </w:r>
      <w:r>
        <w:rPr/>
        <w:t xml:space="preserve">u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i</w:t>
      </w:r>
      <w:r>
        <w:rPr/>
        <w:t xml:space="preserve">,</w:t>
      </w:r>
      <w:r>
        <w:rPr/>
        <w:t xml:space="preserve"> 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"</w:t>
      </w:r>
      <w:r>
        <w:rPr>
          <w:u w:val="single"/>
        </w:rPr>
        <w:t xml:space="preserve">E</w:t>
      </w:r>
      <w:r>
        <w:rPr>
          <w:u w:val="single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/>
        <w:t xml:space="preserve">,</w:t>
      </w:r>
      <w:r>
        <w:rPr/>
        <w:t xml:space="preserve"> </w:t>
      </w:r>
      <w:r>
        <w:rPr>
          <w:strike w:val="true"/>
        </w:rPr>
        <w:t xml:space="preserve">q</w:t>
      </w:r>
      <w:r>
        <w:rPr>
          <w:strike w:val="true"/>
        </w:rPr>
        <w:t xml:space="preserve">u</w:t>
      </w:r>
      <w:r>
        <w:rPr>
          <w:strike w:val="true"/>
        </w:rPr>
        <w:t xml:space="preserve">e</w:t>
      </w:r>
      <w:r>
        <w:rPr/>
        <w:t xml:space="preserve"/>
      </w:r>
      <w:br/>
      <w:r>
        <w:rPr>
          <w:u w:val="single"/>
        </w:rPr>
        <w:t xml:space="preserve">q</w:t>
      </w:r>
      <w:r>
        <w:rPr>
          <w:u w:val="single"/>
        </w:rPr>
        <w:t xml:space="preserve">u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>
          <w:u w:val="single"/>
        </w:rPr>
        <w:t xml:space="preserve"> </w:t>
      </w:r>
      <w:r>
        <w:rPr>
          <w:u w:val="single"/>
        </w:rPr>
        <w:t xml:space="preserve">â</w:t>
      </w:r>
      <w:r>
        <w:rPr>
          <w:u w:val="single"/>
        </w:rPr>
        <w:t xml:space="preserve">g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e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f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>
          <w:u w:val="single"/>
        </w:rPr>
        <w:t xml:space="preserve">,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'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 </w:t>
      </w:r>
      <w:r>
        <w:rPr>
          <w:u w:val="single"/>
        </w:rPr>
        <w:t xml:space="preserve">v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l</w:t>
      </w:r>
      <w:r>
        <w:rPr>
          <w:u w:val="single"/>
        </w:rPr>
        <w:t xml:space="preserve">a</w:t>
      </w:r>
      <w:r>
        <w:rPr>
          <w:u w:val="single"/>
        </w:rPr>
        <w:t xml:space="preserve">i</w:t>
      </w:r>
      <w:r>
        <w:rPr>
          <w:u w:val="single"/>
        </w:rPr>
        <w:t xml:space="preserve">t</w:t>
      </w:r>
      <w:r>
        <w:rPr>
          <w:u w:val="single"/>
        </w:rPr>
        <w:t xml:space="preserve">?</w:t>
      </w:r>
      <w:r>
        <w:rPr>
          <w:u w:val="single"/>
        </w:rPr>
        <w:t xml:space="preserve">"</w:t>
      </w:r>
      <w:r>
        <w:rPr/>
        <w:t xml:space="preserve"/>
      </w:r>
      <w:br/>
      <w:r>
        <w:rPr>
          <w:u w:val="single"/>
        </w:rPr>
        <w:t xml:space="preserve">"</w:t>
      </w:r>
      <w:r>
        <w:rPr>
          <w:u w:val="single"/>
        </w:rPr>
        <w:t xml:space="preserve">H</w:t>
      </w:r>
      <w:r>
        <w:rPr>
          <w:u w:val="single"/>
        </w:rPr>
        <w:t xml:space="preserve">u</w:t>
      </w:r>
      <w:r>
        <w:rPr>
          <w:u w:val="single"/>
        </w:rPr>
        <w:t xml:space="preserve">i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s</w:t>
      </w:r>
      <w:r>
        <w:rPr>
          <w:u w:val="single"/>
        </w:rPr>
        <w:t xml:space="preserve">"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"</w:t>
      </w:r>
      <w:r>
        <w:rPr>
          <w:u w:val="single"/>
        </w:rPr>
        <w:t xml:space="preserve">E</w:t>
      </w:r>
      <w:r>
        <w:rPr>
          <w:u w:val="single"/>
        </w:rPr>
        <w:t xml:space="preserve">h</w:t>
      </w:r>
      <w:r>
        <w:rPr>
          <w:u w:val="single"/>
        </w:rPr>
        <w:t xml:space="preserve">,</w:t>
      </w:r>
      <w:r>
        <w:rPr>
          <w:u w:val="single"/>
        </w:rPr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>
          <w:u w:val="single"/>
        </w:rPr>
        <w:t xml:space="preserve">u</w:t>
      </w:r>
      <w:r>
        <w:rPr>
          <w:u w:val="single"/>
        </w:rPr>
        <w:t xml:space="preserve">!</w:t>
      </w:r>
      <w:r>
        <w:rPr>
          <w:u w:val="single"/>
        </w:rPr>
        <w:t xml:space="preserve"> </w:t>
      </w:r>
      <w:r>
        <w:rPr>
          <w:u w:val="single"/>
        </w:rPr>
        <w:t xml:space="preserve">v</w:t>
      </w:r>
      <w:r>
        <w:rPr>
          <w:u w:val="single"/>
        </w:rPr>
        <w:t xml:space="preserve">o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à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>
          <w:u w:val="single"/>
        </w:rPr>
        <w:t xml:space="preserve">s</w:t>
      </w:r>
      <w:r>
        <w:rPr>
          <w:u w:val="single"/>
        </w:rPr>
        <w:t xml:space="preserve">i</w:t>
      </w:r>
      <w:r>
        <w:rPr/>
        <w:t xml:space="preserve"/>
      </w:r>
      <w:br/>
      <w:r>
        <w:rPr>
          <w:u w:val="single"/>
        </w:rPr>
        <w:t xml:space="preserve">m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f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u</w:t>
      </w:r>
      <w:r>
        <w:rPr>
          <w:u w:val="single"/>
        </w:rPr>
        <w:t xml:space="preserve">i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s</w:t>
      </w:r>
      <w:r>
        <w:rPr>
          <w:u w:val="single"/>
        </w:rPr>
        <w:t xml:space="preserve">,</w:t>
      </w:r>
      <w:r>
        <w:rPr>
          <w:u w:val="single"/>
        </w:rPr>
        <w:t xml:space="preserve"> </w:t>
      </w:r>
      <w:r>
        <w:rPr/>
        <w:t xml:space="preserve">(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)</w:t>
      </w:r>
      <w:r>
        <w:rPr/>
        <w:t xml:space="preserve"> </w:t>
      </w:r>
      <w:r>
        <w:rPr>
          <w:u w:val="single"/>
        </w:rPr>
        <w:t xml:space="preserve">e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 </w:t>
      </w:r>
      <w:r>
        <w:rPr>
          <w:u w:val="single"/>
        </w:rPr>
        <w:t xml:space="preserve">u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c</w:t>
      </w:r>
      <w:r>
        <w:rPr>
          <w:u w:val="single"/>
        </w:rPr>
        <w:t xml:space="preserve">e</w:t>
      </w:r>
      <w:r>
        <w:rPr>
          <w:u w:val="single"/>
        </w:rPr>
        <w:t xml:space="preserve">a</w:t>
      </w:r>
      <w:r>
        <w:rPr>
          <w:u w:val="single"/>
        </w:rPr>
        <w:t xml:space="preserve">u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/>
        <w:t xml:space="preserve"/>
      </w:r>
      <w:br/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o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l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j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u</w:t>
      </w:r>
      <w:r>
        <w:rPr>
          <w:u w:val="single"/>
        </w:rPr>
        <w:t xml:space="preserve">i</w:t>
      </w:r>
      <w:r>
        <w:rPr>
          <w:u w:val="single"/>
        </w:rPr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e</w:t>
      </w:r>
      <w:r>
        <w:rPr>
          <w:u w:val="single"/>
        </w:rPr>
        <w:t xml:space="preserve">m</w:t>
      </w:r>
      <w:r>
        <w:rPr>
          <w:u w:val="single"/>
        </w:rPr>
        <w:t xml:space="preserve">b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s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/>
        <w:t xml:space="preserve"/>
      </w:r>
      <w:br/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>
          <w:u w:val="single"/>
        </w:rPr>
        <w:t xml:space="preserve">i</w:t>
      </w:r>
      <w:r>
        <w:rPr>
          <w:u w:val="single"/>
        </w:rPr>
        <w:t xml:space="preserve">g</w:t>
      </w:r>
      <w:r>
        <w:rPr>
          <w:u w:val="single"/>
        </w:rPr>
        <w:t xml:space="preserve">i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u</w:t>
      </w:r>
      <w:r>
        <w:rPr>
          <w:u w:val="single"/>
        </w:rPr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/>
        <w:t xml:space="preserve">!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e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[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y</w:t>
      </w:r>
      <w:r>
        <w:rPr/>
        <w:t xml:space="preserve">]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i</w:t>
      </w:r>
      <w:r>
        <w:rPr>
          <w:u w:val="single"/>
        </w:rPr>
        <w:t xml:space="preserve">,</w:t>
      </w:r>
      <w:r>
        <w:rPr>
          <w:u w:val="single"/>
        </w:rPr>
        <w:t xml:space="preserve"> 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i</w:t>
      </w:r>
      <w:r>
        <w:rPr>
          <w:u w:val="single"/>
        </w:rPr>
        <w:t xml:space="preserve">,</w:t>
      </w:r>
      <w:r>
        <w:rPr/>
        <w:t xml:space="preserve"> </w:t>
      </w:r>
      <w:r>
        <w:rPr>
          <w:u w:val="single"/>
        </w:rPr>
        <w:t xml:space="preserve">v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z</w:t>
      </w:r>
      <w:r>
        <w:rPr>
          <w:u w:val="single"/>
        </w:rPr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f</w:t>
      </w:r>
      <w:r>
        <w:rPr>
          <w:u w:val="single"/>
        </w:rPr>
        <w:t xml:space="preserve">a</w:t>
      </w:r>
      <w:r>
        <w:rPr>
          <w:u w:val="single"/>
        </w:rPr>
        <w:t xml:space="preserve">i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,</w:t>
      </w:r>
      <w:r>
        <w:rPr/>
        <w:t xml:space="preserve"/>
      </w:r>
      <w:br/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,</w:t>
      </w:r>
      <w:r>
        <w:rPr>
          <w:u w:val="single"/>
        </w:rPr>
        <w:t xml:space="preserve"> </w:t>
      </w:r>
      <w:r>
        <w:rPr>
          <w:u w:val="single"/>
        </w:rPr>
        <w:t xml:space="preserve">v</w:t>
      </w:r>
      <w:r>
        <w:rPr>
          <w:u w:val="single"/>
        </w:rPr>
        <w:t xml:space="preserve">o</w:t>
      </w:r>
      <w:r>
        <w:rPr>
          <w:u w:val="single"/>
        </w:rPr>
        <w:t xml:space="preserve">y</w:t>
      </w:r>
      <w:r>
        <w:rPr>
          <w:u w:val="single"/>
        </w:rPr>
        <w:t xml:space="preserve">e</w:t>
      </w:r>
      <w:r>
        <w:rPr>
          <w:u w:val="single"/>
        </w:rPr>
        <w:t xml:space="preserve">z</w:t>
      </w:r>
      <w:r>
        <w:rPr>
          <w:u w:val="single"/>
        </w:rPr>
        <w:t xml:space="preserve"> </w:t>
      </w:r>
      <w:r>
        <w:rPr>
          <w:u w:val="single"/>
        </w:rPr>
        <w:t xml:space="preserve">v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>
          <w:u w:val="single"/>
        </w:rPr>
        <w:t xml:space="preserve">,</w:t>
      </w:r>
      <w:r>
        <w:rPr>
          <w:u w:val="single"/>
        </w:rPr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e</w:t>
      </w:r>
      <w:r>
        <w:rPr>
          <w:u w:val="single"/>
        </w:rPr>
        <w:t xml:space="preserve">m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 </w:t>
      </w:r>
      <w:r>
        <w:rPr>
          <w:u w:val="single"/>
        </w:rPr>
        <w:t xml:space="preserve">u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c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u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e</w:t>
      </w:r>
      <w:r>
        <w:rPr>
          <w:u w:val="single"/>
        </w:rPr>
        <w:t xml:space="preserve">u</w:t>
      </w:r>
      <w:r>
        <w:rPr/>
        <w:t xml:space="preserve"/>
      </w:r>
      <w:br/>
      <w:r>
        <w:rPr>
          <w:u w:val="single"/>
        </w:rPr>
        <w:t xml:space="preserve">v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>
          <w:u w:val="single"/>
        </w:rPr>
        <w:t xml:space="preserve">u</w:t>
      </w:r>
      <w:r>
        <w:rPr>
          <w:u w:val="single"/>
        </w:rPr>
        <w:t xml:space="preserve">x</w:t>
      </w:r>
      <w:r>
        <w:rPr>
          <w:u w:val="single"/>
        </w:rPr>
        <w:t xml:space="preserve">,</w:t>
      </w:r>
      <w:r>
        <w:rPr>
          <w:u w:val="single"/>
        </w:rPr>
        <w:t xml:space="preserve"> </w:t>
      </w:r>
      <w:r>
        <w:rPr>
          <w:u w:val="single"/>
        </w:rPr>
        <w:t xml:space="preserve">q</w:t>
      </w:r>
      <w:r>
        <w:rPr>
          <w:u w:val="single"/>
        </w:rPr>
        <w:t xml:space="preserve">u</w:t>
      </w:r>
      <w:r>
        <w:rPr>
          <w:u w:val="single"/>
        </w:rPr>
        <w:t xml:space="preserve">i</w:t>
      </w:r>
      <w:r>
        <w:rPr>
          <w:u w:val="single"/>
        </w:rPr>
        <w:t xml:space="preserve"> 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r</w:t>
      </w:r>
      <w:r>
        <w:rPr>
          <w:u w:val="single"/>
        </w:rPr>
        <w:t xml:space="preserve">è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,</w:t>
      </w:r>
      <w:r>
        <w:rPr>
          <w:u w:val="single"/>
        </w:rPr>
        <w:t xml:space="preserve"> </w:t>
      </w:r>
      <w:r>
        <w:rPr>
          <w:u w:val="single"/>
        </w:rPr>
        <w:t xml:space="preserve">e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r</w:t>
      </w:r>
      <w:r>
        <w:rPr>
          <w:u w:val="single"/>
        </w:rPr>
        <w:t xml:space="preserve">è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b</w:t>
      </w:r>
      <w:r>
        <w:rPr>
          <w:u w:val="single"/>
        </w:rPr>
        <w:t xml:space="preserve">e</w:t>
      </w:r>
      <w:r>
        <w:rPr>
          <w:u w:val="single"/>
        </w:rPr>
        <w:t xml:space="preserve">t</w:t>
      </w:r>
      <w:r>
        <w:rPr>
          <w:u w:val="single"/>
        </w:rPr>
        <w:t xml:space="preserve">é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/>
        <w:t xml:space="preserve">,</w:t>
      </w:r>
      <w:r>
        <w:rPr/>
        <w:t xml:space="preserve"/>
      </w:r>
      <w:br/>
      <w:r>
        <w:rPr>
          <w:u w:val="single"/>
        </w:rPr>
        <w:t xml:space="preserve">v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m</w:t>
      </w:r>
      <w:r>
        <w:rPr>
          <w:u w:val="single"/>
        </w:rPr>
        <w:t xml:space="preserve">p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z</w:t>
      </w:r>
      <w:r>
        <w:rPr/>
        <w:t xml:space="preserve">!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</w:p>
    <w:p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>
          <w:u w:val="single"/>
          <w:vertAlign w:val="superscript"/>
        </w:rPr>
        <w:t xml:space="preserve">m</w:t>
      </w:r>
      <w:r>
        <w:rPr>
          <w:u w:val="single"/>
          <w:vertAlign w:val="superscript"/>
        </w:rPr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a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>
          <w:vertAlign w:val="superscript"/>
        </w:rPr>
        <w:t xml:space="preserve">m</w:t>
      </w:r>
      <w:r>
        <w:rPr>
          <w:vertAlign w:val="superscript"/>
        </w:rPr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-</w:t>
      </w:r>
      <w:r>
        <w:rPr/>
        <w:t xml:space="preserve"/>
      </w:r>
    </w:p>
    <w:p>
      <w:r>
        <w:rPr/>
        <w:t xml:space="preserve">-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f</w:t>
      </w:r>
      <w:r>
        <w:rPr>
          <w:u w:val="single"/>
        </w:rPr>
        <w:t xml:space="preserve">u</w:t>
      </w:r>
      <w:r>
        <w:rPr>
          <w:u w:val="single"/>
        </w:rPr>
        <w:t xml:space="preserve">g</w:t>
      </w:r>
      <w:r>
        <w:rPr>
          <w:u w:val="single"/>
        </w:rPr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s</w:t>
      </w:r>
      <w:r>
        <w:rPr>
          <w:u w:val="single"/>
        </w:rPr>
        <w:t xml:space="preserve">i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s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</w:p>
    <w:p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i</w:t>
      </w:r>
      <w:r>
        <w:rPr>
          <w:u w:val="single"/>
        </w:rPr>
        <w:t xml:space="preserve">a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x</w:t>
      </w:r>
      <w:r>
        <w:rPr/>
        <w:t xml:space="preserve">!</w:t>
      </w:r>
      <w:r>
        <w:rPr/>
        <w:t xml:space="preserve">!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é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_</w:t>
      </w:r>
      <w:r>
        <w:rPr/>
        <w:t xml:space="preserve">_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/>
      </w:r>
    </w:p>
    <w:p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_</w:t>
      </w:r>
      <w:r>
        <w:rPr/>
        <w:t xml:space="preserve">_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 </w:t>
      </w:r>
      <w:r>
        <w:rPr>
          <w:u w:val="single"/>
        </w:rPr>
        <w:t xml:space="preserve">e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r</w:t>
      </w:r>
      <w:r>
        <w:rPr>
          <w:u w:val="single"/>
        </w:rPr>
        <w:t xml:space="preserve">o</w:t>
      </w:r>
      <w:r>
        <w:rPr>
          <w:u w:val="single"/>
        </w:rPr>
        <w:t xml:space="preserve">i</w:t>
      </w:r>
      <w:r>
        <w:rPr>
          <w:u w:val="single"/>
        </w:rPr>
        <w:t xml:space="preserve"> 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m</w:t>
      </w:r>
      <w:r>
        <w:rPr>
          <w:u w:val="single"/>
        </w:rPr>
        <w:t xml:space="preserve">b</w:t>
      </w:r>
      <w:r>
        <w:rPr>
          <w:u w:val="single"/>
        </w:rPr>
        <w:t xml:space="preserve">é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i</w:t>
      </w:r>
      <w:r>
        <w:rPr/>
        <w:t xml:space="preserve"/>
      </w:r>
      <w:br/>
      <w:r>
        <w:rPr>
          <w:u w:val="single"/>
        </w:rPr>
        <w:t xml:space="preserve">b</w:t>
      </w:r>
      <w:r>
        <w:rPr>
          <w:u w:val="single"/>
        </w:rPr>
        <w:t xml:space="preserve">a</w:t>
      </w:r>
      <w:r>
        <w:rPr>
          <w:u w:val="single"/>
        </w:rPr>
        <w:t xml:space="preserve">s</w:t>
      </w:r>
      <w:r>
        <w:rPr>
          <w:u w:val="single"/>
        </w:rPr>
        <w:t xml:space="preserve">,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i</w:t>
      </w:r>
      <w:r>
        <w:rPr>
          <w:u w:val="single"/>
        </w:rPr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a</w:t>
      </w:r>
      <w:r>
        <w:rPr>
          <w:u w:val="single"/>
        </w:rPr>
        <w:t xml:space="preserve">s</w:t>
      </w:r>
      <w:r>
        <w:rPr>
          <w:u w:val="single"/>
        </w:rPr>
        <w:t xml:space="preserve">!</w:t>
      </w:r>
      <w:r>
        <w:rPr>
          <w:u w:val="single"/>
        </w:rPr>
        <w:t xml:space="preserve"> </w:t>
      </w:r>
      <w:r>
        <w:rPr>
          <w:u w:val="single"/>
        </w:rPr>
        <w:t xml:space="preserve">-</w:t>
      </w:r>
      <w:r>
        <w:rPr>
          <w:u w:val="single"/>
        </w:rPr>
        <w:t xml:space="preserve"> 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e</w:t>
      </w:r>
      <w:r>
        <w:rPr>
          <w:u w:val="single"/>
        </w:rPr>
        <w:t xml:space="preserve">u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i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q</w:t>
      </w:r>
      <w:r>
        <w:rPr>
          <w:u w:val="single"/>
        </w:rPr>
        <w:t xml:space="preserve">u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a</w:t>
      </w:r>
      <w:r>
        <w:rPr>
          <w:u w:val="single"/>
        </w:rPr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/>
        <w:t xml:space="preserve"/>
      </w:r>
      <w:br/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a</w:t>
      </w:r>
      <w:r>
        <w:rPr>
          <w:u w:val="single"/>
        </w:rPr>
        <w:t xml:space="preserve">v</w:t>
      </w:r>
      <w:r>
        <w:rPr>
          <w:u w:val="single"/>
        </w:rPr>
        <w:t xml:space="preserve">o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s</w:t>
      </w:r>
      <w:r>
        <w:rPr>
          <w:u w:val="single"/>
        </w:rPr>
        <w:t xml:space="preserve">é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g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/>
        <w:t xml:space="preserve">!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2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é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"</w:t>
      </w:r>
      <w:r>
        <w:rPr>
          <w:u w:val="single"/>
        </w:rPr>
        <w:t xml:space="preserve">V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p</w:t>
      </w:r>
      <w:r>
        <w:rPr>
          <w:u w:val="single"/>
        </w:rPr>
        <w:t xml:space="preserve">p</w:t>
      </w:r>
      <w:r>
        <w:rPr>
          <w:u w:val="single"/>
        </w:rPr>
        <w:t xml:space="preserve">e</w:t>
      </w:r>
      <w:r>
        <w:rPr>
          <w:u w:val="single"/>
        </w:rPr>
        <w:t xml:space="preserve">z</w:t>
      </w:r>
      <w:r>
        <w:rPr/>
        <w:t xml:space="preserve"/>
      </w:r>
      <w:br/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t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>
          <w:u w:val="single"/>
        </w:rPr>
        <w:t xml:space="preserve">i</w:t>
      </w:r>
      <w:r>
        <w:rPr>
          <w:u w:val="single"/>
        </w:rPr>
        <w:t xml:space="preserve">g</w:t>
      </w:r>
      <w:r>
        <w:rPr>
          <w:u w:val="single"/>
        </w:rPr>
        <w:t xml:space="preserve">i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ô</w:t>
      </w:r>
      <w:r>
        <w:rPr>
          <w:u w:val="single"/>
        </w:rPr>
        <w:t xml:space="preserve">t</w:t>
      </w:r>
      <w:r>
        <w:rPr>
          <w:u w:val="single"/>
        </w:rPr>
        <w:t xml:space="preserve">é</w:t>
      </w:r>
      <w:r>
        <w:rPr>
          <w:u w:val="single"/>
        </w:rPr>
        <w:t xml:space="preserve">s</w:t>
      </w:r>
      <w:r>
        <w:rPr>
          <w:u w:val="single"/>
        </w:rPr>
        <w:t xml:space="preserve">,</w:t>
      </w:r>
      <w:r>
        <w:rPr>
          <w:u w:val="single"/>
        </w:rPr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v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a</w:t>
      </w:r>
      <w:r>
        <w:rPr/>
        <w:t xml:space="preserve"/>
      </w:r>
      <w:br/>
      <w:r>
        <w:rPr>
          <w:u w:val="single"/>
        </w:rPr>
        <w:t xml:space="preserve">d</w:t>
      </w:r>
      <w:r>
        <w:rPr>
          <w:u w:val="single"/>
        </w:rPr>
        <w:t xml:space="preserve">é</w:t>
      </w:r>
      <w:r>
        <w:rPr>
          <w:u w:val="single"/>
        </w:rPr>
        <w:t xml:space="preserve">t</w:t>
      </w:r>
      <w:r>
        <w:rPr>
          <w:u w:val="single"/>
        </w:rPr>
        <w:t xml:space="preserve">r</w:t>
      </w:r>
      <w:r>
        <w:rPr>
          <w:u w:val="single"/>
        </w:rPr>
        <w:t xml:space="preserve">u</w:t>
      </w:r>
      <w:r>
        <w:rPr>
          <w:u w:val="single"/>
        </w:rPr>
        <w:t xml:space="preserve">i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z</w:t>
      </w:r>
      <w:r>
        <w:rPr>
          <w:u w:val="single"/>
        </w:rPr>
        <w:t xml:space="preserve"> 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q</w:t>
      </w:r>
      <w:r>
        <w:rPr>
          <w:u w:val="single"/>
        </w:rPr>
        <w:t xml:space="preserve">u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>
          <w:u w:val="single"/>
        </w:rPr>
        <w:t xml:space="preserve">q</w:t>
      </w:r>
      <w:r>
        <w:rPr>
          <w:u w:val="single"/>
        </w:rPr>
        <w:t xml:space="preserve">u</w:t>
      </w:r>
      <w:r>
        <w:rPr>
          <w:u w:val="single"/>
        </w:rPr>
        <w:t xml:space="preserve">'</w:t>
      </w:r>
      <w:r>
        <w:rPr>
          <w:u w:val="single"/>
        </w:rPr>
        <w:t xml:space="preserve">a</w:t>
      </w:r>
      <w:r>
        <w:rPr>
          <w:u w:val="single"/>
        </w:rPr>
        <w:t xml:space="preserve">u</w:t>
      </w:r>
      <w:r>
        <w:rPr>
          <w:u w:val="single"/>
        </w:rPr>
        <w:t xml:space="preserve">t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o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-</w:t>
      </w:r>
      <w:r>
        <w:rPr/>
        <w:t xml:space="preserve"/>
      </w:r>
      <w:br/>
      <w:r>
        <w:rPr>
          <w:u w:val="single"/>
        </w:rPr>
        <w:t xml:space="preserve">p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'</w:t>
      </w:r>
      <w:r>
        <w:rPr>
          <w:u w:val="single"/>
        </w:rPr>
        <w:t xml:space="preserve">a</w:t>
      </w:r>
      <w:r>
        <w:rPr>
          <w:u w:val="single"/>
        </w:rPr>
        <w:t xml:space="preserve">m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>
          <w:u w:val="single"/>
        </w:rPr>
        <w:t xml:space="preserve">u</w:t>
      </w:r>
      <w:r>
        <w:rPr>
          <w:u w:val="single"/>
        </w:rPr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a</w:t>
      </w:r>
      <w:r>
        <w:rPr>
          <w:u w:val="single"/>
        </w:rPr>
        <w:t xml:space="preserve">i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c</w:t>
      </w:r>
      <w:r>
        <w:rPr>
          <w:u w:val="single"/>
        </w:rPr>
        <w:t xml:space="preserve">s</w:t>
      </w:r>
      <w:r>
        <w:rPr/>
        <w:t xml:space="preserve"/>
      </w:r>
      <w:br/>
      <w:r>
        <w:rPr>
          <w:u w:val="single"/>
        </w:rPr>
        <w:t xml:space="preserve">m</w:t>
      </w:r>
      <w:r>
        <w:rPr>
          <w:u w:val="single"/>
        </w:rPr>
        <w:t xml:space="preserve">ê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>
          <w:u w:val="single"/>
        </w:rPr>
        <w:t xml:space="preserve">,</w:t>
      </w:r>
      <w:r>
        <w:rPr>
          <w:u w:val="single"/>
        </w:rPr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l</w:t>
      </w:r>
      <w:r>
        <w:rPr>
          <w:u w:val="single"/>
        </w:rPr>
        <w:t xml:space="preserve">u</w:t>
      </w:r>
      <w:r>
        <w:rPr>
          <w:u w:val="single"/>
        </w:rPr>
        <w:t xml:space="preserve">t</w:t>
      </w:r>
      <w:r>
        <w:rPr>
          <w:u w:val="single"/>
        </w:rPr>
        <w:t xml:space="preserve">ô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q</w:t>
      </w:r>
      <w:r>
        <w:rPr>
          <w:u w:val="single"/>
        </w:rPr>
        <w:t xml:space="preserve">u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a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>
          <w:u w:val="single"/>
        </w:rPr>
        <w:t xml:space="preserve">u</w:t>
      </w:r>
      <w:r>
        <w:rPr/>
        <w:t xml:space="preserve">!</w:t>
      </w:r>
      <w:r>
        <w:rPr/>
        <w:t xml:space="preserve">"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d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/>
      </w:r>
    </w:p>
    <w:p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 </w:t>
      </w:r>
      <w:r>
        <w:rPr/>
        <w:t xml:space="preserve">"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g</w:t>
      </w:r>
      <w:r>
        <w:rPr>
          <w:u w:val="single"/>
        </w:rPr>
        <w:t xml:space="preserve">g</w:t>
      </w:r>
      <w:r>
        <w:rPr>
          <w:u w:val="single"/>
        </w:rPr>
        <w:t xml:space="preserve">i</w:t>
      </w:r>
      <w:r>
        <w:rPr>
          <w:u w:val="single"/>
        </w:rPr>
        <w:t xml:space="preserve">o</w:t>
      </w:r>
      <w:r>
        <w:rPr/>
        <w:t xml:space="preserve">,</w:t>
      </w:r>
      <w:r>
        <w:rPr/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d</w:t>
      </w:r>
      <w:r>
        <w:rPr>
          <w:u w:val="single"/>
        </w:rPr>
        <w:t xml:space="preserve">a</w:t>
      </w:r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/>
        <w:t xml:space="preserve">,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g</w:t>
      </w:r>
      <w:r>
        <w:rPr>
          <w:u w:val="single"/>
        </w:rPr>
        <w:t xml:space="preserve">g</w:t>
      </w:r>
      <w:r>
        <w:rPr>
          <w:u w:val="single"/>
        </w:rPr>
        <w:t xml:space="preserve">i</w:t>
      </w:r>
      <w:r>
        <w:rPr>
          <w:u w:val="single"/>
        </w:rPr>
        <w:t xml:space="preserve">o</w:t>
      </w:r>
      <w:r>
        <w:rPr/>
        <w:t xml:space="preserve">!</w:t>
      </w:r>
      <w:r>
        <w:rPr/>
        <w:t xml:space="preserve">"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'</w:t>
      </w:r>
      <w:r>
        <w:rPr/>
        <w:t xml:space="preserve">6</w:t>
      </w:r>
      <w:r>
        <w:rPr/>
        <w:t xml:space="preserve">4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/>
      </w:r>
    </w:p>
    <w:p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A</w:t>
      </w:r>
      <w:r>
        <w:rPr/>
        <w:t xml:space="preserve">z</w:t>
      </w:r>
      <w:r>
        <w:rPr/>
        <w:t xml:space="preserve">e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z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_</w:t>
      </w:r>
      <w:r>
        <w:rPr/>
        <w:t xml:space="preserve">_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E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(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)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p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A</w:t>
      </w:r>
      <w:r>
        <w:rPr/>
        <w:t xml:space="preserve">z</w:t>
      </w:r>
      <w:r>
        <w:rPr/>
        <w:t xml:space="preserve">e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-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m</w:t>
      </w:r>
      <w:r>
        <w:rPr>
          <w:vertAlign w:val="superscript"/>
        </w:rPr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</w:p>
    <w:p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-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>
          <w:strike w:val="true"/>
        </w:rPr>
        <w:t xml:space="preserve">a</w:t>
      </w:r>
      <w:r>
        <w:rPr>
          <w:strike w:val="true"/>
        </w:rPr>
        <w:t xml:space="preserve">n</w:t>
      </w:r>
      <w:r>
        <w:rPr>
          <w:strike w:val="true"/>
        </w:rPr>
        <w:t xml:space="preserve">d</w:t>
      </w:r>
      <w:r>
        <w:rPr>
          <w:strike w:val="true"/>
        </w:rPr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e</w:t>
      </w:r>
      <w:r>
        <w:rPr>
          <w:strike w:val="true"/>
        </w:rPr>
        <w:t xml:space="preserve">r</w:t>
      </w:r>
      <w:r>
        <w:rPr>
          <w:strike w:val="true"/>
        </w:rPr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!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f</w:t>
      </w:r>
      <w:r>
        <w:rPr/>
        <w:t xml:space="preserve">é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/>
      </w:r>
    </w:p>
    <w:p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b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"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-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z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-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(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)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</w:p>
    <w:p>
      <w:r>
        <w:rPr>
          <w:u w:val="single"/>
        </w:rPr>
        <w:t xml:space="preserve">S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a</w:t>
      </w:r>
      <w:r>
        <w:rPr>
          <w:u w:val="single"/>
        </w:rPr>
        <w:t xml:space="preserve">v</w:t>
      </w:r>
      <w:r>
        <w:rPr>
          <w:u w:val="single"/>
        </w:rPr>
        <w:t xml:space="preserve">a</w:t>
      </w:r>
      <w:r>
        <w:rPr>
          <w:u w:val="single"/>
        </w:rPr>
        <w:t xml:space="preserve">j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/>
        <w:t xml:space="preserve"/>
      </w:r>
      <w:br/>
      <w:r>
        <w:rPr/>
        <w:t xml:space="preserve">"</w:t>
      </w:r>
      <w:r>
        <w:rPr/>
        <w:t xml:space="preserve">D</w:t>
      </w:r>
      <w:r>
        <w:rPr/>
        <w:t xml:space="preserve">'</w:t>
      </w:r>
      <w:r>
        <w:rPr/>
        <w:t xml:space="preserve">i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è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'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à</w:t>
      </w:r>
      <w:r>
        <w:rPr/>
        <w:t xml:space="preserve">,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'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f</w:t>
      </w:r>
      <w:r>
        <w:rPr/>
        <w:t xml:space="preserve">à</w:t>
      </w:r>
      <w:r>
        <w:rPr/>
        <w:t xml:space="preserve">?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?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?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?</w:t>
      </w:r>
      <w:r>
        <w:rPr/>
        <w:t xml:space="preserve"/>
      </w:r>
      <w:br/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!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'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'</w:t>
      </w:r>
      <w:r>
        <w:rPr/>
        <w:t xml:space="preserve">è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'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'</w:t>
      </w:r>
      <w:r>
        <w:rPr/>
        <w:t xml:space="preserve">è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'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'</w:t>
      </w:r>
      <w:r>
        <w:rPr/>
        <w:t xml:space="preserve">è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j</w:t>
      </w:r>
      <w:r>
        <w:rPr/>
        <w:t xml:space="preserve">e</w:t>
      </w:r>
      <w:r>
        <w:rPr/>
        <w:t xml:space="preserve">r</w:t>
      </w:r>
      <w:r>
        <w:rPr/>
        <w:t xml:space="preserve">!</w:t>
      </w:r>
      <w:r>
        <w:rPr/>
        <w:t xml:space="preserve"/>
      </w:r>
      <w:br/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'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/>
      </w:r>
      <w:br/>
      <w:r>
        <w:rPr/>
        <w:t xml:space="preserve">D</w:t>
      </w:r>
      <w:r>
        <w:rPr/>
        <w:t xml:space="preserve">'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'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à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à</w:t>
      </w:r>
      <w:r>
        <w:rPr/>
        <w:t xml:space="preserve">;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'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'</w:t>
      </w:r>
      <w:r>
        <w:rPr/>
        <w:t xml:space="preserve">è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'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'</w:t>
      </w:r>
      <w:r>
        <w:rPr/>
        <w:t xml:space="preserve">è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'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'</w:t>
      </w:r>
      <w:r>
        <w:rPr/>
        <w:t xml:space="preserve">è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j</w:t>
      </w:r>
      <w:r>
        <w:rPr/>
        <w:t xml:space="preserve">e</w:t>
      </w:r>
      <w:r>
        <w:rPr/>
        <w:t xml:space="preserve">r</w:t>
      </w:r>
      <w:r>
        <w:rPr/>
        <w:t xml:space="preserve">!</w:t>
      </w:r>
      <w:r>
        <w:rPr/>
        <w:t xml:space="preserve"/>
      </w:r>
      <w:br/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/>
      </w:r>
    </w:p>
    <w:p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a</w:t>
      </w:r>
      <w:r>
        <w:rPr>
          <w:u w:val="single"/>
        </w:rPr>
        <w:t xml:space="preserve">i</w:t>
      </w:r>
      <w:r>
        <w:rPr>
          <w:u w:val="single"/>
        </w:rPr>
        <w:t xml:space="preserve">r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>
          <w:u w:val="single"/>
        </w:rPr>
        <w:t xml:space="preserve">x</w:t>
      </w:r>
      <w:r>
        <w:rPr>
          <w:u w:val="single"/>
        </w:rPr>
        <w:t xml:space="preserve"> </w:t>
      </w:r>
      <w:r>
        <w:rPr>
          <w:u w:val="single"/>
        </w:rPr>
        <w:t xml:space="preserve">&amp;</w:t>
      </w:r>
      <w:r>
        <w:rPr>
          <w:u w:val="single"/>
        </w:rPr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u</w:t>
      </w:r>
      <w:r>
        <w:rPr>
          <w:u w:val="single"/>
        </w:rPr>
        <w:t xml:space="preserve">n</w:t>
      </w:r>
      <w:r>
        <w:rPr>
          <w:u w:val="single"/>
        </w:rPr>
        <w:t xml:space="preserve">f</w:t>
      </w:r>
      <w:r>
        <w:rPr>
          <w:u w:val="single"/>
        </w:rPr>
        <w:t xml:space="preserve">a</w:t>
      </w:r>
      <w:r>
        <w:rPr>
          <w:u w:val="single"/>
        </w:rPr>
        <w:t xml:space="preserve">i</w:t>
      </w:r>
      <w:r>
        <w:rPr>
          <w:u w:val="single"/>
        </w:rPr>
        <w:t xml:space="preserve">r</w:t>
      </w:r>
      <w:r>
        <w:rPr/>
        <w:t xml:space="preserve"/>
      </w:r>
      <w:br/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>
          <w:u w:val="single"/>
        </w:rPr>
        <w:t xml:space="preserve">x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c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é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z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:</w:t>
      </w:r>
      <w:r>
        <w:rPr/>
        <w:t xml:space="preserve"/>
      </w:r>
      <w:br/>
      <w:r>
        <w:rPr/>
        <w:t xml:space="preserve">"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'</w:t>
      </w:r>
      <w:r>
        <w:rPr>
          <w:u w:val="single"/>
        </w:rPr>
        <w:t xml:space="preserve">a</w:t>
      </w:r>
      <w:r>
        <w:rPr>
          <w:u w:val="single"/>
        </w:rPr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'</w:t>
      </w:r>
      <w:r>
        <w:rPr>
          <w:u w:val="single"/>
        </w:rPr>
        <w:t xml:space="preserve">è</w:t>
      </w:r>
      <w:r>
        <w:rPr>
          <w:u w:val="single"/>
        </w:rPr>
        <w:t xml:space="preserve"> 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i</w:t>
      </w:r>
      <w:r>
        <w:rPr>
          <w:u w:val="single"/>
        </w:rPr>
        <w:t xml:space="preserve">d</w:t>
      </w:r>
      <w:r>
        <w:rPr>
          <w:u w:val="single"/>
        </w:rPr>
        <w:t xml:space="preserve">i</w:t>
      </w:r>
      <w:r>
        <w:rPr>
          <w:u w:val="single"/>
        </w:rPr>
        <w:t xml:space="preserve">,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'</w:t>
      </w:r>
      <w:r>
        <w:rPr>
          <w:u w:val="single"/>
        </w:rPr>
        <w:t xml:space="preserve">a</w:t>
      </w:r>
      <w:r>
        <w:rPr>
          <w:u w:val="single"/>
        </w:rPr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'</w:t>
      </w:r>
      <w:r>
        <w:rPr>
          <w:u w:val="single"/>
        </w:rPr>
        <w:t xml:space="preserve">è</w:t>
      </w:r>
      <w:r>
        <w:rPr>
          <w:u w:val="single"/>
        </w:rPr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/>
        <w:t xml:space="preserve">,</w:t>
      </w:r>
      <w:r>
        <w:rPr/>
        <w:t xml:space="preserve"/>
      </w:r>
      <w:br/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'</w:t>
      </w:r>
      <w:r>
        <w:rPr>
          <w:u w:val="single"/>
        </w:rPr>
        <w:t xml:space="preserve">a</w:t>
      </w:r>
      <w:r>
        <w:rPr>
          <w:u w:val="single"/>
        </w:rPr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'</w:t>
      </w:r>
      <w:r>
        <w:rPr>
          <w:u w:val="single"/>
        </w:rPr>
        <w:t xml:space="preserve">è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a</w:t>
      </w:r>
      <w:r>
        <w:rPr>
          <w:u w:val="single"/>
        </w:rPr>
        <w:t xml:space="preserve">v</w:t>
      </w:r>
      <w:r>
        <w:rPr>
          <w:u w:val="single"/>
        </w:rPr>
        <w:t xml:space="preserve">a</w:t>
      </w:r>
      <w:r>
        <w:rPr>
          <w:u w:val="single"/>
        </w:rPr>
        <w:t xml:space="preserve">j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/>
        <w:t xml:space="preserve">"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!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s</w:t>
      </w:r>
      <w:r>
        <w:rPr>
          <w:u w:val="single"/>
        </w:rPr>
        <w:t xml:space="preserve">a</w:t>
      </w:r>
      <w:r>
        <w:rPr>
          <w:u w:val="single"/>
        </w:rPr>
        <w:t xml:space="preserve">g</w:t>
      </w:r>
      <w:r>
        <w:rPr>
          <w:u w:val="single"/>
        </w:rPr>
        <w:t xml:space="preserve">g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o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"</w:t>
      </w:r>
      <w:r>
        <w:rPr>
          <w:u w:val="single"/>
        </w:rPr>
        <w:t xml:space="preserve">o</w:t>
      </w:r>
      <w:r>
        <w:rPr>
          <w:u w:val="single"/>
        </w:rPr>
        <w:t xml:space="preserve">h</w:t>
      </w:r>
      <w:r>
        <w:rPr>
          <w:u w:val="single"/>
        </w:rPr>
        <w:t xml:space="preserve">,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i</w:t>
      </w:r>
      <w:r>
        <w:rPr>
          <w:u w:val="single"/>
        </w:rPr>
        <w:t xml:space="preserve">b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o</w:t>
      </w:r>
      <w:r>
        <w:rPr/>
        <w:t xml:space="preserve">"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>
          <w:u w:val="single"/>
        </w:rPr>
        <w:t xml:space="preserve">i</w:t>
      </w:r>
      <w:r>
        <w:rPr>
          <w:u w:val="single"/>
        </w:rPr>
        <w:t xml:space="preserve">o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a</w:t>
      </w:r>
      <w:r>
        <w:rPr>
          <w:u w:val="single"/>
        </w:rPr>
        <w:t xml:space="preserve">p</w:t>
      </w:r>
      <w:r>
        <w:rPr>
          <w:u w:val="single"/>
        </w:rPr>
        <w:t xml:space="preserve">e</w:t>
      </w:r>
      <w:r>
        <w:rPr>
          <w:u w:val="single"/>
        </w:rPr>
        <w:t xml:space="preserve">v</w:t>
      </w:r>
      <w:r>
        <w:rPr>
          <w:u w:val="single"/>
        </w:rPr>
        <w:t xml:space="preserve">a</w:t>
      </w:r>
      <w:r>
        <w:rPr/>
        <w:t xml:space="preserve"/>
      </w:r>
      <w:br/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v</w:t>
      </w:r>
      <w:r>
        <w:rPr>
          <w:u w:val="single"/>
        </w:rPr>
        <w:t xml:space="preserve">o</w:t>
      </w:r>
      <w:r>
        <w:rPr>
          <w:u w:val="single"/>
        </w:rPr>
        <w:t xml:space="preserve">i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'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g</w:t>
      </w:r>
      <w:r>
        <w:rPr>
          <w:u w:val="single"/>
        </w:rPr>
        <w:t xml:space="preserve">e</w:t>
      </w:r>
      <w:r>
        <w:rPr>
          <w:u w:val="single"/>
        </w:rPr>
        <w:t xml:space="preserve">g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,</w:t>
      </w:r>
      <w:r>
        <w:rPr>
          <w:u w:val="single"/>
        </w:rPr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 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a</w:t>
      </w:r>
      <w:r>
        <w:rPr>
          <w:u w:val="single"/>
        </w:rPr>
        <w:t xml:space="preserve">p</w:t>
      </w:r>
      <w:r>
        <w:rPr>
          <w:u w:val="single"/>
        </w:rPr>
        <w:t xml:space="preserve">e</w:t>
      </w:r>
      <w:r>
        <w:rPr>
          <w:u w:val="single"/>
        </w:rPr>
        <w:t xml:space="preserve">v</w:t>
      </w:r>
      <w:r>
        <w:rPr>
          <w:u w:val="single"/>
        </w:rPr>
        <w:t xml:space="preserve">a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/>
        <w:t xml:space="preserve"/>
      </w:r>
      <w:br/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v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.</w:t>
      </w:r>
      <w:r>
        <w:rPr>
          <w:u w:val="single"/>
        </w:rPr>
        <w:t xml:space="preserve">"</w:t>
      </w:r>
      <w:r>
        <w:rPr/>
        <w:t xml:space="preserve"> 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é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g</w:t>
      </w:r>
      <w:r>
        <w:rPr/>
        <w:t xml:space="preserve">y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a</w:t>
      </w:r>
      <w:r>
        <w:rPr>
          <w:u w:val="single"/>
        </w:rPr>
        <w:t xml:space="preserve">z</w:t>
      </w:r>
      <w:r>
        <w:rPr>
          <w:u w:val="single"/>
        </w:rPr>
        <w:t xml:space="preserve">z</w:t>
      </w:r>
      <w:r>
        <w:rPr>
          <w:u w:val="single"/>
        </w:rPr>
        <w:t xml:space="preserve">e</w:t>
      </w:r>
      <w:r>
        <w:rPr>
          <w:u w:val="single"/>
        </w:rPr>
        <w:t xml:space="preserve">t</w:t>
      </w:r>
      <w:r>
        <w:rPr>
          <w:u w:val="single"/>
        </w:rPr>
        <w:t xml:space="preserve">t</w:t>
      </w:r>
      <w:r>
        <w:rPr>
          <w:u w:val="single"/>
        </w:rPr>
        <w:t xml:space="preserve">a</w:t>
      </w:r>
      <w:r>
        <w:rPr>
          <w:u w:val="single"/>
        </w:rPr>
        <w:t xml:space="preserve"> </w:t>
      </w:r>
      <w:r>
        <w:rPr>
          <w:u w:val="single"/>
        </w:rPr>
        <w:t xml:space="preserve">U</w:t>
      </w:r>
      <w:r>
        <w:rPr>
          <w:u w:val="single"/>
        </w:rPr>
        <w:t xml:space="preserve">f</w:t>
      </w:r>
      <w:r>
        <w:rPr>
          <w:u w:val="single"/>
        </w:rPr>
        <w:t xml:space="preserve">f</w:t>
      </w:r>
      <w:r>
        <w:rPr>
          <w:u w:val="single"/>
        </w:rPr>
        <w:t xml:space="preserve">i</w:t>
      </w:r>
      <w:r>
        <w:rPr>
          <w:u w:val="single"/>
        </w:rPr>
        <w:t xml:space="preserve">c</w:t>
      </w:r>
      <w:r>
        <w:rPr>
          <w:u w:val="single"/>
        </w:rPr>
        <w:t xml:space="preserve">i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y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é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-</w:t>
      </w:r>
      <w:r>
        <w:rPr/>
        <w:t xml:space="preserve"/>
      </w:r>
    </w:p>
    <w:p>
      <w:r>
        <w:rPr/>
        <w:t xml:space="preserve">-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"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r</w:t>
      </w:r>
      <w:r>
        <w:rPr>
          <w:u w:val="single"/>
        </w:rPr>
        <w:t xml:space="preserve">o</w:t>
      </w:r>
      <w:r>
        <w:rPr>
          <w:u w:val="single"/>
        </w:rPr>
        <w:t xml:space="preserve">f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s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u</w:t>
      </w:r>
      <w:r>
        <w:rPr>
          <w:u w:val="single"/>
        </w:rPr>
        <w:t xml:space="preserve">f</w:t>
      </w:r>
      <w:r>
        <w:rPr>
          <w:u w:val="single"/>
        </w:rPr>
        <w:t xml:space="preserve">f</w:t>
      </w:r>
      <w:r>
        <w:rPr>
          <w:u w:val="single"/>
        </w:rPr>
        <w:t xml:space="preserve">i</w:t>
      </w:r>
      <w:r>
        <w:rPr>
          <w:u w:val="single"/>
        </w:rPr>
        <w:t xml:space="preserve"> 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g</w:t>
      </w:r>
      <w:r>
        <w:rPr>
          <w:u w:val="single"/>
        </w:rPr>
        <w:t xml:space="preserve">r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m</w:t>
      </w:r>
      <w:r>
        <w:rPr>
          <w:u w:val="single"/>
        </w:rPr>
        <w:t xml:space="preserve">i</w:t>
      </w:r>
      <w:r>
        <w:rPr>
          <w:u w:val="single"/>
        </w:rPr>
        <w:t xml:space="preserve">a</w:t>
      </w:r>
      <w:r>
        <w:rPr>
          <w:u w:val="single"/>
        </w:rPr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u</w:t>
      </w:r>
      <w:r>
        <w:rPr>
          <w:u w:val="single"/>
        </w:rPr>
        <w:t xml:space="preserve">o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/>
        <w:t xml:space="preserve"/>
      </w:r>
      <w:br/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u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i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m</w:t>
      </w:r>
      <w:r>
        <w:rPr>
          <w:u w:val="single"/>
        </w:rPr>
        <w:t xml:space="preserve">i</w:t>
      </w:r>
      <w:r>
        <w:rPr>
          <w:u w:val="single"/>
        </w:rPr>
        <w:t xml:space="preserve">d</w:t>
      </w:r>
      <w:r>
        <w:rPr>
          <w:u w:val="single"/>
        </w:rPr>
        <w:t xml:space="preserve">i</w:t>
      </w:r>
      <w:r>
        <w:rPr>
          <w:u w:val="single"/>
        </w:rPr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i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>
          <w:u w:val="single"/>
        </w:rPr>
        <w:t xml:space="preserve">a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o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!</w:t>
      </w:r>
      <w:r>
        <w:rPr>
          <w:u w:val="single"/>
        </w:rPr>
        <w:t xml:space="preserve">"</w:t>
      </w:r>
      <w:r>
        <w:rPr/>
        <w:t xml:space="preserve"/>
      </w:r>
      <w:br/>
      <w:r>
        <w:rPr>
          <w:u w:val="single"/>
        </w:rPr>
        <w:t xml:space="preserve">S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d</w:t>
      </w:r>
      <w:r>
        <w:rPr>
          <w:u w:val="single"/>
        </w:rPr>
        <w:t xml:space="preserve">a</w:t>
      </w:r>
      <w:r>
        <w:rPr>
          <w:u w:val="single"/>
        </w:rPr>
        <w:t xml:space="preserve">y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c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0</w:t>
      </w:r>
      <w:r>
        <w:rPr>
          <w:u w:val="single"/>
          <w:vertAlign w:val="superscript"/>
        </w:rPr>
        <w:t xml:space="preserve">t</w:t>
      </w:r>
      <w:r>
        <w:rPr>
          <w:u w:val="single"/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(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)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>
          <w:vertAlign w:val="superscript"/>
        </w:rPr>
        <w:t xml:space="preserve">m</w:t>
      </w:r>
      <w:r>
        <w:rPr>
          <w:vertAlign w:val="superscript"/>
        </w:rPr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x</w:t>
      </w:r>
      <w:r>
        <w:rPr/>
        <w:t xml:space="preserve">è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x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p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s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>
          <w:u w:val="single"/>
        </w:rPr>
        <w:t xml:space="preserve">r</w:t>
      </w:r>
      <w:r>
        <w:rPr>
          <w:u w:val="single"/>
        </w:rPr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s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>
          <w:u w:val="single"/>
        </w:rPr>
        <w:t xml:space="preserve">r</w:t>
      </w:r>
      <w:r>
        <w:rPr>
          <w:u w:val="single"/>
        </w:rPr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z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/>
      </w:r>
    </w:p>
    <w:p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l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'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k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>
          <w:u w:val="single"/>
        </w:rPr>
        <w:t xml:space="preserve"> </w:t>
      </w:r>
      <w:r>
        <w:rPr>
          <w:u w:val="single"/>
        </w:rPr>
        <w:t xml:space="preserve">o</w:t>
      </w:r>
      <w:r>
        <w:rPr>
          <w:u w:val="single"/>
        </w:rPr>
        <w:t xml:space="preserve">f</w:t>
      </w:r>
      <w:r>
        <w:rPr/>
        <w:t xml:space="preserve"/>
      </w:r>
      <w:br/>
      <w:r>
        <w:rPr>
          <w:u w:val="single"/>
        </w:rPr>
        <w:t xml:space="preserve">s</w:t>
      </w:r>
      <w:r>
        <w:rPr>
          <w:u w:val="single"/>
        </w:rPr>
        <w:t xml:space="preserve">c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y</w:t>
      </w:r>
      <w:r>
        <w:rPr/>
        <w:t xml:space="preserve"> 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o</w:t>
      </w:r>
      <w:r>
        <w:rPr>
          <w:u w:val="single"/>
        </w:rPr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c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/>
        <w:t xml:space="preserve">'</w:t>
      </w:r>
      <w:r>
        <w:rPr/>
        <w:t xml:space="preserve">!</w:t>
      </w:r>
      <w:r>
        <w:rPr/>
        <w:t xml:space="preserve">!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-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/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z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o</w:t>
      </w:r>
      <w:r>
        <w:rPr>
          <w:strike w:val="true"/>
        </w:rPr>
        <w:t xml:space="preserve"> </w:t>
      </w:r>
      <w:r>
        <w:rPr>
          <w:strike w:val="true"/>
        </w:rPr>
        <w:t xml:space="preserve">s</w:t>
      </w:r>
      <w:r>
        <w:rPr>
          <w:strike w:val="true"/>
        </w:rPr>
        <w:t xml:space="preserve">h</w:t>
      </w:r>
      <w:r>
        <w:rPr>
          <w:strike w:val="true"/>
        </w:rPr>
        <w:t xml:space="preserve">o</w:t>
      </w:r>
      <w:r>
        <w:rPr>
          <w:strike w:val="true"/>
        </w:rPr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</w:p>
    <w:p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u</w:t>
      </w:r>
      <w:r>
        <w:rPr/>
        <w:t xml:space="preserve">x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_</w:t>
      </w:r>
      <w:r>
        <w:rPr/>
        <w:t xml:space="preserve">_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f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m</w:t>
      </w:r>
      <w:r>
        <w:rPr>
          <w:vertAlign w:val="superscript"/>
        </w:rPr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-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k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</w:p>
    <w:p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'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g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'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'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'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p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'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'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o</w:t>
      </w:r>
      <w:r>
        <w:rPr>
          <w:u w:val="single"/>
        </w:rPr>
        <w:t xml:space="preserve">l</w:t>
      </w:r>
      <w:r>
        <w:rPr>
          <w:u w:val="single"/>
        </w:rPr>
        <w:t xml:space="preserve">i</w:t>
      </w:r>
      <w:r>
        <w:rPr>
          <w:u w:val="single"/>
        </w:rPr>
        <w:t xml:space="preserve">c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b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</w:p>
    <w:p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é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!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-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y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k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z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b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l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/>
      </w:r>
    </w:p>
    <w:p>
      <w:r>
        <w:rPr>
          <w:strike w:val="true"/>
        </w:rPr>
        <w:t xml:space="preserve">M</w:t>
      </w:r>
      <w:r>
        <w:rPr>
          <w:strike w:val="true"/>
        </w:rPr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_</w:t>
      </w:r>
      <w:r>
        <w:rPr/>
        <w:t xml:space="preserve">_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b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(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)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'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?</w:t>
      </w:r>
      <w:r>
        <w:rPr/>
        <w:t xml:space="preserve">'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O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/>
        <w:t xml:space="preserve"/>
      </w:r>
      <w:br/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t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/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/>
        <w:t xml:space="preserve"> </w:t>
      </w:r>
      <w:r>
        <w:rPr>
          <w:u w:val="single"/>
        </w:rPr>
        <w:t xml:space="preserve">v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i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f</w:t>
      </w:r>
      <w:r>
        <w:rPr/>
        <w:t xml:space="preserve">a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>
          <w:u w:val="single"/>
        </w:rPr>
        <w:t xml:space="preserve">l</w:t>
      </w:r>
      <w:r>
        <w:rPr>
          <w:u w:val="single"/>
        </w:rPr>
        <w:t xml:space="preserve">â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/>
        <w:t xml:space="preserve">"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e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m</w:t>
      </w:r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/>
        <w:t xml:space="preserve"/>
      </w:r>
      <w:br/>
      <w:r>
        <w:rPr>
          <w:u w:val="single"/>
        </w:rPr>
        <w:t xml:space="preserve">p</w:t>
      </w:r>
      <w:r>
        <w:rPr>
          <w:u w:val="single"/>
        </w:rPr>
        <w:t xml:space="preserve">a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'</w:t>
      </w:r>
      <w:r>
        <w:rPr>
          <w:u w:val="single"/>
        </w:rPr>
        <w:t xml:space="preserve">a</w:t>
      </w:r>
      <w:r>
        <w:rPr>
          <w:u w:val="single"/>
        </w:rPr>
        <w:t xml:space="preserve">f</w:t>
      </w:r>
      <w:r>
        <w:rPr>
          <w:u w:val="single"/>
        </w:rPr>
        <w:t xml:space="preserve">f</w:t>
      </w:r>
      <w:r>
        <w:rPr>
          <w:u w:val="single"/>
        </w:rPr>
        <w:t xml:space="preserve">e</w:t>
      </w:r>
      <w:r>
        <w:rPr>
          <w:u w:val="single"/>
        </w:rPr>
        <w:t xml:space="preserve">c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x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,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</w:p>
    <w:p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y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?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:</w:t>
      </w:r>
      <w:r>
        <w:rPr/>
        <w:t xml:space="preserve"/>
      </w:r>
      <w:br/>
      <w:r>
        <w:rPr/>
        <w:t xml:space="preserve">"</w:t>
      </w:r>
      <w:r>
        <w:rPr>
          <w:u w:val="single"/>
        </w:rPr>
        <w:t xml:space="preserve">A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,</w:t>
      </w:r>
      <w:r>
        <w:rPr>
          <w:u w:val="single"/>
        </w:rPr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o</w:t>
      </w:r>
      <w:r>
        <w:rPr>
          <w:u w:val="single"/>
        </w:rPr>
        <w:t xml:space="preserve">t</w:t>
      </w:r>
      <w:r>
        <w:rPr>
          <w:u w:val="single"/>
        </w:rPr>
        <w:t xml:space="preserve">t</w:t>
      </w:r>
      <w:r>
        <w:rPr>
          <w:u w:val="single"/>
        </w:rPr>
        <w:t xml:space="preserve">,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u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 </w:t>
      </w:r>
      <w:r>
        <w:rPr>
          <w:u w:val="single"/>
        </w:rPr>
        <w:t xml:space="preserve">z</w:t>
      </w:r>
      <w:r>
        <w:rPr>
          <w:u w:val="single"/>
        </w:rPr>
        <w:t xml:space="preserve">u</w:t>
      </w:r>
      <w:r>
        <w:rPr>
          <w:u w:val="single"/>
        </w:rPr>
        <w:t xml:space="preserve"> 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t</w:t>
      </w:r>
      <w:r>
        <w:rPr>
          <w:u w:val="single"/>
        </w:rPr>
        <w:t xml:space="preserve">t</w:t>
      </w:r>
      <w:r>
        <w:rPr/>
        <w:t xml:space="preserve">!</w:t>
      </w:r>
      <w:r>
        <w:rPr/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/>
        <w:t xml:space="preserve"/>
      </w:r>
      <w:br/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f</w:t>
      </w:r>
      <w:r>
        <w:rPr>
          <w:u w:val="single"/>
        </w:rPr>
        <w:t xml:space="preserve">a</w:t>
      </w:r>
      <w:r>
        <w:rPr>
          <w:u w:val="single"/>
        </w:rPr>
        <w:t xml:space="preserve">s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l</w:t>
      </w:r>
      <w:r>
        <w:rPr>
          <w:u w:val="single"/>
        </w:rPr>
        <w:t xml:space="preserve">a</w:t>
      </w:r>
      <w:r>
        <w:rPr>
          <w:u w:val="single"/>
        </w:rPr>
        <w:t xml:space="preserve">u</w:t>
      </w:r>
      <w:r>
        <w:rPr>
          <w:u w:val="single"/>
        </w:rPr>
        <w:t xml:space="preserve">b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e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m</w:t>
      </w:r>
      <w:r>
        <w:rPr>
          <w:u w:val="single"/>
        </w:rPr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ö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l</w:t>
      </w:r>
      <w:r>
        <w:rPr>
          <w:u w:val="single"/>
        </w:rPr>
        <w:t xml:space="preserve">i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/>
        <w:t xml:space="preserve">!</w:t>
      </w:r>
      <w:r>
        <w:rPr/>
        <w:t xml:space="preserve"/>
      </w:r>
      <w:br/>
      <w:r>
        <w:rPr>
          <w:u w:val="single"/>
        </w:rPr>
        <w:t xml:space="preserve">L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>
          <w:u w:val="single"/>
        </w:rPr>
        <w:t xml:space="preserve">b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K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>
          <w:u w:val="single"/>
        </w:rPr>
        <w:t xml:space="preserve"> 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i</w:t>
      </w:r>
      <w:r>
        <w:rPr>
          <w:u w:val="single"/>
        </w:rPr>
        <w:t xml:space="preserve">b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k</w:t>
      </w:r>
      <w:r>
        <w:rPr>
          <w:u w:val="single"/>
        </w:rPr>
        <w:t xml:space="preserve">e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ö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l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/>
        <w:t xml:space="preserve">.</w:t>
      </w:r>
      <w:r>
        <w:rPr/>
        <w:t xml:space="preserve">"</w:t>
      </w:r>
      <w:r>
        <w:rPr/>
        <w:t xml:space="preserve"/>
      </w:r>
    </w:p>
    <w:p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>
          <w:u w:val="single"/>
        </w:rPr>
        <w:t xml:space="preserve">d</w:t>
      </w:r>
      <w:r>
        <w:rPr>
          <w:u w:val="single"/>
        </w:rPr>
        <w:t xml:space="preserve">é</w:t>
      </w:r>
      <w:r>
        <w:rPr>
          <w:u w:val="single"/>
        </w:rPr>
        <w:t xml:space="preserve">v</w:t>
      </w:r>
      <w:r>
        <w:rPr>
          <w:u w:val="single"/>
        </w:rPr>
        <w:t xml:space="preserve">o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-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_</w:t>
      </w:r>
      <w:r>
        <w:rPr/>
        <w:t xml:space="preserve">_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ï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'</w:t>
      </w:r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>
          <w:strike w:val="true"/>
        </w:rPr>
        <w:t xml:space="preserve">r</w:t>
      </w:r>
      <w:r>
        <w:rPr>
          <w:strike w:val="true"/>
        </w:rPr>
        <w:t xml:space="preserve">e</w:t>
      </w:r>
      <w:r>
        <w:rPr>
          <w:strike w:val="true"/>
        </w:rPr>
        <w:t xml:space="preserve">c</w:t>
      </w:r>
      <w:r>
        <w:rPr>
          <w:strike w:val="true"/>
        </w:rPr>
        <w:t xml:space="preserve">k</w:t>
      </w:r>
      <w:r>
        <w:rPr>
          <w:strike w:val="true"/>
        </w:rPr>
        <w:t xml:space="preserve">l</w:t>
      </w:r>
      <w:r>
        <w:rPr>
          <w:strike w:val="true"/>
        </w:rPr>
        <w:t xml:space="preserve">e</w:t>
      </w:r>
      <w:r>
        <w:rPr>
          <w:strike w:val="true"/>
        </w:rPr>
        <w:t xml:space="preserve">s</w:t>
      </w:r>
      <w:r>
        <w:rPr>
          <w:strike w:val="true"/>
        </w:rPr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m</w:t>
      </w:r>
      <w:r>
        <w:rPr>
          <w:vertAlign w:val="superscript"/>
        </w:rPr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"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g</w:t>
      </w:r>
      <w:r>
        <w:rPr/>
        <w:t xml:space="preserve">è</w:t>
      </w:r>
      <w:r>
        <w:rPr/>
        <w:t xml:space="preserve">r</w:t>
      </w:r>
      <w:r>
        <w:rPr/>
        <w:t xml:space="preserve">e</w:t>
      </w:r>
      <w:r>
        <w:rPr/>
        <w:t xml:space="preserve">!</w:t>
      </w:r>
      <w:r>
        <w:rPr/>
        <w:t xml:space="preserve">"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z</w:t>
      </w:r>
      <w:r>
        <w:rPr/>
        <w:t xml:space="preserve">-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!</w:t>
      </w:r>
      <w:r>
        <w:rPr/>
        <w:t xml:space="preserve">"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é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</w:p>
    <w:p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'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'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'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'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!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m</w:t>
      </w:r>
      <w:r>
        <w:rPr>
          <w:vertAlign w:val="superscript"/>
        </w:rPr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c</w:t>
      </w:r>
      <w:r>
        <w:rPr/>
        <w:t xml:space="preserve">h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!</w:t>
      </w:r>
      <w:r>
        <w:rPr/>
        <w:t xml:space="preserve"/>
      </w:r>
      <w:br/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-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!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?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