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8cd0bb" w14:textId="388cd0bb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g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