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CA5D1E" w14:textId="77777777" w:rsidR="00515973" w:rsidRDefault="00000000">
      <w:r>
        <w:t>June 7</w:t>
      </w:r>
      <w:r>
        <w:rPr>
          <w:vertAlign w:val="superscript"/>
        </w:rPr>
        <w:t>th</w:t>
      </w:r>
      <w:r>
        <w:t xml:space="preserve"> 1861</w:t>
      </w:r>
      <w:r>
        <w:br/>
        <w:t>to</w:t>
      </w:r>
      <w:r>
        <w:br/>
        <w:t>September 30</w:t>
      </w:r>
      <w:r>
        <w:rPr>
          <w:vertAlign w:val="superscript"/>
        </w:rPr>
        <w:t>th</w:t>
      </w:r>
      <w:r>
        <w:t xml:space="preserve"> 1861</w:t>
      </w:r>
    </w:p>
    <w:p w14:paraId="2B6345DB" w14:textId="77777777" w:rsidR="00515973" w:rsidRDefault="00000000">
      <w:r>
        <w:t>1</w:t>
      </w:r>
      <w:r>
        <w:br/>
        <w:t>Turin, Italy, June 7</w:t>
      </w:r>
      <w:r>
        <w:rPr>
          <w:vertAlign w:val="superscript"/>
        </w:rPr>
        <w:t>th</w:t>
      </w:r>
      <w:r>
        <w:t xml:space="preserve"> 1861.</w:t>
      </w:r>
      <w:r>
        <w:br/>
        <w:t>We arrived here just in</w:t>
      </w:r>
      <w:r>
        <w:br/>
        <w:t>time to witness the dispersing of the crowd after the last</w:t>
      </w:r>
      <w:r>
        <w:br/>
        <w:t>rites to the late minister, Count Camillo di Cavour. It was a</w:t>
      </w:r>
      <w:r>
        <w:br/>
        <w:t>a [sic] scene not to be forgotten. Every balcony was draped in black</w:t>
      </w:r>
      <w:r>
        <w:br/>
        <w:t>and every face wore an expression not only of deep grief,</w:t>
      </w:r>
      <w:r>
        <w:br/>
        <w:t>but of almost consternation. Not the slightest symptom</w:t>
      </w:r>
      <w:r>
        <w:br/>
        <w:t>of that returning buoyancy so often seen in the multitude</w:t>
      </w:r>
      <w:r>
        <w:br/>
        <w:t>when a mournful ceremony has just been concluded,</w:t>
      </w:r>
      <w:r>
        <w:br/>
        <w:t>was any where visible. All went back to their homes</w:t>
      </w:r>
      <w:r>
        <w:br/>
        <w:t>with steps as slow and faces as troubled as those with</w:t>
      </w:r>
      <w:r>
        <w:br/>
        <w:t>which they had followed their beloved, trusted dead to his</w:t>
      </w:r>
      <w:r>
        <w:br/>
        <w:t>place of rest. The soldiers marched in perfect silence -</w:t>
      </w:r>
      <w:r>
        <w:br/>
        <w:t>not a note even of a dirge was heard after we entered the</w:t>
      </w:r>
      <w:r>
        <w:br/>
        <w:t>city, though the troops were filing by thousands across the Piazza</w:t>
      </w:r>
      <w:r>
        <w:br/>
        <w:t>di Castello. "Vous êtes arrivés dans un triste moment" was</w:t>
      </w:r>
      <w:r>
        <w:br/>
        <w:t>our only greeting. What will become of Italy now that her</w:t>
      </w:r>
      <w:r>
        <w:br/>
        <w:t>mightiest pillar has fallen no man dares to predict. Still</w:t>
      </w:r>
      <w:r>
        <w:br/>
        <w:t>why should our hearts fail so long as the Lord reigneth.</w:t>
      </w:r>
      <w:r>
        <w:br/>
        <w:t>If he has taken away one who seemed to us 'a head</w:t>
      </w:r>
      <w:r>
        <w:br/>
        <w:t>taller than his brethren' let us trust that He has 'a</w:t>
      </w:r>
      <w:r>
        <w:br/>
        <w:t>man after His own heart' to put in his place.</w:t>
      </w:r>
      <w:r>
        <w:br/>
        <w:t>Count Camillo di Cavour died on the</w:t>
      </w:r>
      <w:r>
        <w:br/>
        <w:t>morning of the</w:t>
      </w:r>
      <w:r>
        <w:br/>
        <w:t>6th of June 1861</w:t>
      </w:r>
      <w:r>
        <w:br/>
        <w:t>and was buried the following day at 7 in the evening. His</w:t>
      </w:r>
      <w:r>
        <w:br/>
        <w:t>illness was of a few days only - probably a mismanaged typhoid.</w:t>
      </w:r>
      <w:r>
        <w:br/>
        <w:t>Rumors of poison are current, but there seems no sufficient</w:t>
      </w:r>
      <w:r>
        <w:br/>
        <w:t>ground for such suspicions.</w:t>
      </w:r>
    </w:p>
    <w:p w14:paraId="1A7BA300" w14:textId="77777777" w:rsidR="00515973" w:rsidRDefault="00000000">
      <w:r>
        <w:t>2</w:t>
      </w:r>
      <w:r>
        <w:br/>
        <w:t>Sat. June 8</w:t>
      </w:r>
      <w:r>
        <w:rPr>
          <w:vertAlign w:val="superscript"/>
        </w:rPr>
        <w:t>th</w:t>
      </w:r>
      <w:r>
        <w:br/>
        <w:t>A most beautiful morning - and but for the calamity</w:t>
      </w:r>
      <w:r>
        <w:br/>
        <w:t xml:space="preserve">which has befallen us and Turin and Italy and the world in the </w:t>
      </w:r>
      <w:r>
        <w:br/>
        <w:t>death of Cavour, we should look forward to our stay</w:t>
      </w:r>
      <w:r>
        <w:br/>
        <w:t>here with much pleasure. Our rooms are large and finely</w:t>
      </w:r>
      <w:r>
        <w:br/>
        <w:t>situated, being three front rooms in the Hotel de l'Europe,</w:t>
      </w:r>
      <w:r>
        <w:br/>
        <w:t>overlooking the principal square of the town and directly opposite</w:t>
      </w:r>
      <w:r>
        <w:br/>
        <w:t>the Royal Palace. Mr. Dillon, the acting Chargé d'affaires,</w:t>
      </w:r>
      <w:r>
        <w:br/>
        <w:t>dined with us to-day - a clear-headed man apparently, but</w:t>
      </w:r>
      <w:r>
        <w:br/>
        <w:t>I fancy with no very strong sympathy with the Italian cause,</w:t>
      </w:r>
      <w:r>
        <w:br/>
      </w:r>
      <w:r>
        <w:lastRenderedPageBreak/>
        <w:t>nor any very decided choice as to who is the victor in our</w:t>
      </w:r>
      <w:r>
        <w:br/>
        <w:t>civil strife. In this I may be mistaken.</w:t>
      </w:r>
      <w:r>
        <w:br/>
        <w:t>Mrs Cleveland and party sent in their cards with a note</w:t>
      </w:r>
      <w:r>
        <w:br/>
        <w:t>of introduction. We found them most agreeable and intelligent</w:t>
      </w:r>
      <w:r>
        <w:br/>
        <w:t>persons. Miss Sewall of the Isle of Wight was with them - evidently</w:t>
      </w:r>
      <w:r>
        <w:br/>
        <w:t>a superior woman.</w:t>
      </w:r>
      <w:r>
        <w:br/>
        <w:t>Sunday, June 9</w:t>
      </w:r>
      <w:r>
        <w:rPr>
          <w:vertAlign w:val="superscript"/>
        </w:rPr>
        <w:t>th</w:t>
      </w:r>
      <w:r>
        <w:t>. Dr. Dimarchi, a friend of Mr. Botta, came</w:t>
      </w:r>
      <w:r>
        <w:br/>
        <w:t>in the morning - a middle aged man, quiet and straight forward</w:t>
      </w:r>
      <w:r>
        <w:br/>
        <w:t>in manner, and very obliging in offering his services. The city</w:t>
      </w:r>
      <w:r>
        <w:br/>
        <w:t>looks bright and beautiful in this glorious sunshine notwithstanding</w:t>
      </w:r>
      <w:r>
        <w:br/>
        <w:t>the national flag draped in black crape [crêpe], that floats over</w:t>
      </w:r>
      <w:r>
        <w:br/>
        <w:t>the [illegible] senate chamber, will not let us forget for a moment</w:t>
      </w:r>
      <w:r>
        <w:br/>
        <w:t>that 'the mighty has fallen'. We watch every movement in</w:t>
      </w:r>
      <w:r>
        <w:br/>
        <w:t>the fine piazza before</w:t>
      </w:r>
      <w:r>
        <w:br/>
        <w:t>us</w:t>
      </w:r>
      <w:r>
        <w:br/>
        <w:t>with all the interest that novelty and</w:t>
      </w:r>
      <w:r>
        <w:br/>
        <w:t>the prospect of a prolonged stay here would naturally excite.</w:t>
      </w:r>
    </w:p>
    <w:p w14:paraId="1428F292" w14:textId="77777777" w:rsidR="00515973" w:rsidRDefault="00000000">
      <w:r>
        <w:t>3</w:t>
      </w:r>
      <w:r>
        <w:br/>
        <w:t>Monday, June 10</w:t>
      </w:r>
      <w:r>
        <w:rPr>
          <w:vertAlign w:val="superscript"/>
        </w:rPr>
        <w:t>th</w:t>
      </w:r>
      <w:r>
        <w:br/>
        <w:t>The Cleveland party went to the Chamber</w:t>
      </w:r>
      <w:r>
        <w:br/>
        <w:t>this morning - saw Poerio and other notorieties, but all the</w:t>
      </w:r>
      <w:r>
        <w:br/>
        <w:t>deputies seemed much depressed and nothing was done.</w:t>
      </w:r>
      <w:r>
        <w:br/>
        <w:t>Mrs Cleveland and family passed the evening with us and</w:t>
      </w:r>
      <w:r>
        <w:br/>
        <w:t>will leave early in the morning for the north. They</w:t>
      </w:r>
      <w:r>
        <w:br/>
        <w:t>spoke of their Perugia experience with much feeling &amp;</w:t>
      </w:r>
      <w:r>
        <w:br/>
        <w:t>are all Italianissismi. We are sorry to lose them.</w:t>
      </w:r>
      <w:r>
        <w:br/>
        <w:t>Tuesday June 11</w:t>
      </w:r>
      <w:r>
        <w:rPr>
          <w:vertAlign w:val="superscript"/>
        </w:rPr>
        <w:t>th</w:t>
      </w:r>
      <w:r>
        <w:br/>
        <w:t>The Abbé Baruffi, a learned man</w:t>
      </w:r>
      <w:r>
        <w:br/>
        <w:t>and extensive and intelligent traveller, paid us a visit</w:t>
      </w:r>
      <w:r>
        <w:br/>
        <w:t>this morning, and left a most agreeable impression. Mr</w:t>
      </w:r>
      <w:r>
        <w:br/>
        <w:t>Dina, the editor of the Opinione also came in. He is a</w:t>
      </w:r>
      <w:r>
        <w:br/>
        <w:t>man of much apparent energy, and though, like every one</w:t>
      </w:r>
      <w:r>
        <w:br/>
        <w:t>we see, much distressed at the death of Cavour, he is far</w:t>
      </w:r>
      <w:r>
        <w:br/>
        <w:t>more sanguine than most as to the future. "Monsieur, je</w:t>
      </w:r>
      <w:r>
        <w:br/>
        <w:t>suis Dina," was his frank and simple introduction of</w:t>
      </w:r>
      <w:r>
        <w:br/>
        <w:t>himself. This evening we took our first drive - went</w:t>
      </w:r>
      <w:r>
        <w:br/>
        <w:t>round the Boulevards, and twice through the fashionable</w:t>
      </w:r>
      <w:r>
        <w:br/>
        <w:t>Corso. The people seem to be trying to recover their spirits</w:t>
      </w:r>
      <w:r>
        <w:br/>
        <w:t>but - in spite of the brilliant carriages, saddle horses and gay</w:t>
      </w:r>
      <w:r>
        <w:br/>
        <w:t>toilettes the scene was not a lively one. The more</w:t>
      </w:r>
      <w:r>
        <w:br/>
        <w:t>than semicircle of mountains around this beautiful city is</w:t>
      </w:r>
      <w:r>
        <w:br/>
        <w:t>extremely grand. The chain looks much nearer and loftier</w:t>
      </w:r>
      <w:r>
        <w:br/>
        <w:t>than I fancied it would at this distance. Not only the</w:t>
      </w:r>
      <w:r>
        <w:br/>
      </w:r>
      <w:r>
        <w:lastRenderedPageBreak/>
        <w:t>highest peaks are still covered with snow &amp; ice but it extends</w:t>
      </w:r>
      <w:r>
        <w:br/>
        <w:t>far down the slopes and along the upper vallies [valleys].</w:t>
      </w:r>
    </w:p>
    <w:p w14:paraId="01EE8E07" w14:textId="77777777" w:rsidR="00515973" w:rsidRDefault="00000000">
      <w:r>
        <w:t>4</w:t>
      </w:r>
      <w:r>
        <w:br/>
        <w:t>On our return we found Brofferio's card - we are very sorry</w:t>
      </w:r>
      <w:r>
        <w:br/>
        <w:t>to miss him. Dr Pacchiotti came in this evening. He speaks English</w:t>
      </w:r>
      <w:r>
        <w:br/>
        <w:t>well and is very animated and intelligent. It seems difficult for him</w:t>
      </w:r>
      <w:r>
        <w:br/>
        <w:t>to find words strong enough to express his admiration for Cavour</w:t>
      </w:r>
      <w:r>
        <w:br/>
        <w:t>and his sorrow for his loss.</w:t>
      </w:r>
      <w:r>
        <w:br/>
        <w:t>Wednesday, June 12</w:t>
      </w:r>
      <w:r>
        <w:rPr>
          <w:vertAlign w:val="superscript"/>
        </w:rPr>
        <w:t>th</w:t>
      </w:r>
      <w:r>
        <w:br/>
        <w:t>The same soft but elastic temperature, and the</w:t>
      </w:r>
      <w:r>
        <w:br/>
        <w:t>air as pure as in the most open country. We spent the day - such</w:t>
      </w:r>
      <w:r>
        <w:br/>
        <w:t>portion of it as Mr Marsh was not at the office of Legation</w:t>
      </w:r>
      <w:r>
        <w:br/>
        <w:t>- quietly at home. A letter from Mary, our first from America.</w:t>
      </w:r>
      <w:r>
        <w:br/>
        <w:t>Thursday June 13</w:t>
      </w:r>
      <w:r>
        <w:rPr>
          <w:vertAlign w:val="superscript"/>
        </w:rPr>
        <w:t>th</w:t>
      </w:r>
      <w:r>
        <w:br/>
        <w:t>The new ministry was announced</w:t>
      </w:r>
      <w:r>
        <w:br/>
        <w:t>yesterday in Parliament - Baron Ricasoli at its head.</w:t>
      </w:r>
      <w:r>
        <w:br/>
        <w:t>This noble Tuscan, of one of the most ancient families in</w:t>
      </w:r>
      <w:r>
        <w:br/>
        <w:t>Italy, has been to Florence what Cavour has been to Turin.</w:t>
      </w:r>
      <w:r>
        <w:br/>
        <w:t>His appointment seems to give general satisfaction. Mr</w:t>
      </w:r>
      <w:r>
        <w:br/>
        <w:t>Marsh announced</w:t>
      </w:r>
      <w:r>
        <w:br/>
        <w:t>to Ricasoli today</w:t>
      </w:r>
      <w:r>
        <w:br/>
        <w:t>his arrival as Minister from the United</w:t>
      </w:r>
      <w:r>
        <w:br/>
        <w:t>States to the King of Italy. Baruffi came in to propose to us</w:t>
      </w:r>
      <w:r>
        <w:br/>
        <w:t>a visit from the octogenarian Plana. Brofferio also called</w:t>
      </w:r>
      <w:r>
        <w:br/>
        <w:t>again. He is the first very red republican we have seen, and</w:t>
      </w:r>
      <w:r>
        <w:br/>
        <w:t>the only man who has not spoken of Cavour as the true friend</w:t>
      </w:r>
      <w:r>
        <w:br/>
        <w:t>and the strongest pillar of Italy. Personally he is very</w:t>
      </w:r>
      <w:r>
        <w:br/>
        <w:t>interesting - dignified and calm in manner; with a</w:t>
      </w:r>
      <w:r>
        <w:br/>
        <w:t>very elevated expression of countenance. He is perfectly</w:t>
      </w:r>
      <w:r>
        <w:br/>
        <w:t>frank and open in his politics, seems very unselfish in all</w:t>
      </w:r>
      <w:r>
        <w:br/>
        <w:t>his aims, but as far as one can be judged in a single</w:t>
      </w:r>
      <w:r>
        <w:br/>
        <w:t>interview, he is an unpractical enthusiast. I hope for</w:t>
      </w:r>
      <w:r>
        <w:br/>
        <w:t>an opportunity to study him further at the next winter's session</w:t>
      </w:r>
      <w:r>
        <w:br/>
        <w:t>of Parliament.</w:t>
      </w:r>
    </w:p>
    <w:p w14:paraId="37CB64DB" w14:textId="77777777" w:rsidR="00515973" w:rsidRDefault="00000000">
      <w:r>
        <w:t>5</w:t>
      </w:r>
      <w:r>
        <w:br/>
        <w:t>Friday June 14.</w:t>
      </w:r>
      <w:r>
        <w:br/>
        <w:t>We drove again this evening to the fashionable</w:t>
      </w:r>
      <w:r>
        <w:br/>
        <w:t>rendez-vous. The weather most delightful and everybody looking</w:t>
      </w:r>
      <w:r>
        <w:br/>
        <w:t>quite gay - but oh the caprices of the monde! It does not</w:t>
      </w:r>
      <w:r>
        <w:br/>
        <w:t>do to drive beyond the limits of the Corso, unless one</w:t>
      </w:r>
      <w:r>
        <w:br/>
        <w:t>would at the same time put himself out of the pale of</w:t>
      </w:r>
      <w:r>
        <w:br/>
        <w:t xml:space="preserve">the </w:t>
      </w:r>
      <w:r>
        <w:rPr>
          <w:u w:val="single"/>
        </w:rPr>
        <w:t>best</w:t>
      </w:r>
      <w:r>
        <w:t xml:space="preserve"> </w:t>
      </w:r>
      <w:r>
        <w:rPr>
          <w:u w:val="single"/>
        </w:rPr>
        <w:t>society</w:t>
      </w:r>
      <w:r>
        <w:t>. At the end of a short half mile every body</w:t>
      </w:r>
      <w:r>
        <w:br/>
        <w:t>turns round and goes back again and so to and fro</w:t>
      </w:r>
      <w:r>
        <w:br/>
        <w:t>till twilight. Even to us strangers it seemed very stupid,</w:t>
      </w:r>
      <w:r>
        <w:br/>
      </w:r>
      <w:r>
        <w:lastRenderedPageBreak/>
        <w:t>but to those who go every day I should fancy it must</w:t>
      </w:r>
      <w:r>
        <w:br/>
        <w:t>soon become the greatest of bores. After a few turns you</w:t>
      </w:r>
      <w:r>
        <w:br/>
        <w:t>recognize every carriage, every toilette, and every face. The</w:t>
      </w:r>
      <w:r>
        <w:br/>
        <w:t>eye glass is used with an effrontery worthy Queen Vic-</w:t>
      </w:r>
      <w:r>
        <w:br/>
        <w:t>-toria's drawing rooms. The deputy Valerio spent an hour with</w:t>
      </w:r>
      <w:r>
        <w:br/>
        <w:t>us after our return from the Corso. He is full of life and</w:t>
      </w:r>
      <w:r>
        <w:br/>
        <w:t>intelligence - but oh that these unhappy Turinese had something</w:t>
      </w:r>
      <w:r>
        <w:br/>
        <w:t>like a language! If they try to speak French, they speak bad Italian</w:t>
      </w:r>
      <w:r>
        <w:br/>
        <w:t>- if Italian, bad French, and one is left  to divine at least</w:t>
      </w:r>
      <w:r>
        <w:br/>
        <w:t>half of what they would say.</w:t>
      </w:r>
      <w:r>
        <w:br/>
        <w:t>Saturday June 15</w:t>
      </w:r>
      <w:r>
        <w:br/>
        <w:t>Valerio came in again this morning,</w:t>
      </w:r>
      <w:r>
        <w:br/>
        <w:t>with his brother, the governor of Como. This last I feel sure</w:t>
      </w:r>
      <w:r>
        <w:br/>
        <w:t>must be one of the great men of Italy. He is handsome in</w:t>
      </w:r>
      <w:r>
        <w:br/>
        <w:t>person, elegant in manner, full of enthusiasm and hope,</w:t>
      </w:r>
      <w:r>
        <w:br/>
        <w:t>but as calm in judgement as steady in purpose. When</w:t>
      </w:r>
      <w:r>
        <w:br/>
        <w:t>he lamented the loss of Savoy, and I said, "Mais, Monsieur</w:t>
      </w:r>
    </w:p>
    <w:p w14:paraId="10E8F5E3" w14:textId="77777777" w:rsidR="00515973" w:rsidRDefault="00000000">
      <w:r>
        <w:t>si vous avez perdu vous avez aussi gagné - he replied, "Ah</w:t>
      </w:r>
      <w:r>
        <w:br/>
        <w:t>oui, mais Mon Dieu, ce que nous avons gagné - c'etait</w:t>
      </w:r>
      <w:r>
        <w:br/>
        <w:t>dejá le nôtre." In speaking of the Pope's selling off the pictures</w:t>
      </w:r>
      <w:r>
        <w:br/>
        <w:t>in Rome he expressed much indignation, but added,</w:t>
      </w:r>
      <w:r>
        <w:br/>
        <w:t xml:space="preserve">"Qu'il les </w:t>
      </w:r>
      <w:r>
        <w:rPr>
          <w:strike/>
        </w:rPr>
        <w:t>fosse</w:t>
      </w:r>
      <w:r>
        <w:t xml:space="preserve"> vende! Nous en ferons d'autres! L'étincelles</w:t>
      </w:r>
      <w:r>
        <w:br/>
        <w:t>n'est pas encore eteinte!" Gorresio, the librarian, came</w:t>
      </w:r>
      <w:r>
        <w:br/>
        <w:t>very late in the evening - after eleven - so that we did not</w:t>
      </w:r>
      <w:r>
        <w:br/>
        <w:t>see him.</w:t>
      </w:r>
      <w:r>
        <w:br/>
        <w:t>Sunday, June 16</w:t>
      </w:r>
      <w:r>
        <w:rPr>
          <w:vertAlign w:val="superscript"/>
        </w:rPr>
        <w:t>th</w:t>
      </w:r>
      <w:r>
        <w:t xml:space="preserve"> Mons. Bert of the church of the </w:t>
      </w:r>
      <w:r>
        <w:br/>
        <w:t>Vaudois paid us a long visit after service - a very</w:t>
      </w:r>
      <w:r>
        <w:br/>
        <w:t>powerful talker apparently in almost any tongue - told</w:t>
      </w:r>
      <w:r>
        <w:br/>
        <w:t>us something of an odd predecessor of ours - Dr. Beber.</w:t>
      </w:r>
      <w:r>
        <w:br/>
        <w:t>Mr. Albert Catlin, &amp; Capt. Jones of our army came in - the latter</w:t>
      </w:r>
      <w:r>
        <w:br/>
        <w:t>suspected as a secessionist, but we talked as if there could</w:t>
      </w:r>
      <w:r>
        <w:br/>
        <w:t>be but one side to the question - also two other young</w:t>
      </w:r>
      <w:r>
        <w:br/>
        <w:t>Americans, Mr Raemery of N.Y. and Mr Truss of Baltimore.</w:t>
      </w:r>
      <w:r>
        <w:br/>
        <w:t>A note from the Gov. of Como to say that a summons</w:t>
      </w:r>
      <w:r>
        <w:br/>
        <w:t>from the royal family would prevent him from keeping</w:t>
      </w:r>
      <w:r>
        <w:br/>
        <w:t>an engagement with us to take us to the Pinacateka.</w:t>
      </w:r>
      <w:r>
        <w:br/>
        <w:t>A very pleasant</w:t>
      </w:r>
      <w:r>
        <w:br/>
        <w:t>visit</w:t>
      </w:r>
      <w:r>
        <w:br/>
        <w:t>from the third brother Valerio, who speaks</w:t>
      </w:r>
      <w:r>
        <w:br/>
        <w:t>English well, &amp; what is much more rare, understands</w:t>
      </w:r>
      <w:r>
        <w:br/>
        <w:t>what is said to him. His views are practical and</w:t>
      </w:r>
      <w:r>
        <w:br/>
        <w:t>statesmanlike, and he seems the strongest advocate of</w:t>
      </w:r>
      <w:r>
        <w:br/>
        <w:t>internal improvements of all sorts.</w:t>
      </w:r>
      <w:r>
        <w:br/>
        <w:t>A very showy religious procession on the piazza</w:t>
      </w:r>
      <w:r>
        <w:br/>
      </w:r>
      <w:r>
        <w:lastRenderedPageBreak/>
        <w:t>this afternoon. These things take place here almost every</w:t>
      </w:r>
      <w:r>
        <w:br/>
        <w:t xml:space="preserve">day, and are generally in much better taste than </w:t>
      </w:r>
      <w:r>
        <w:rPr>
          <w:strike/>
        </w:rPr>
        <w:t>the</w:t>
      </w:r>
      <w:r>
        <w:t xml:space="preserve"> </w:t>
      </w:r>
      <w:r>
        <w:br/>
        <w:t>similar exhibitions in more southern Italy.</w:t>
      </w:r>
      <w:r>
        <w:br/>
        <w:t>Mr. Dillon spent a long evening with us.</w:t>
      </w:r>
    </w:p>
    <w:p w14:paraId="542DC527" w14:textId="77777777" w:rsidR="00515973" w:rsidRDefault="00000000">
      <w:r>
        <w:t>Monday June 17</w:t>
      </w:r>
      <w:r>
        <w:rPr>
          <w:vertAlign w:val="superscript"/>
        </w:rPr>
        <w:t>th</w:t>
      </w:r>
      <w:r>
        <w:t xml:space="preserve"> Mr Webb, the distinguished ship-builder</w:t>
      </w:r>
      <w:r>
        <w:br/>
        <w:t>dined with us to-day in company with his friend Mr</w:t>
      </w:r>
      <w:r>
        <w:br/>
        <w:t>de Riviere. Mr W. had completed his arrangements with</w:t>
      </w:r>
      <w:r>
        <w:br/>
        <w:t>Cavour for the building of two vessels of war, - steam frigates</w:t>
      </w:r>
      <w:r>
        <w:br/>
        <w:t>for the Italian Government, and nothing was lacking to the</w:t>
      </w:r>
      <w:r>
        <w:br/>
        <w:t>papers but the signature of the minister for which he was</w:t>
      </w:r>
      <w:r>
        <w:br/>
        <w:t>unfortunately too late. We hope however that this, as well</w:t>
      </w:r>
      <w:r>
        <w:br/>
        <w:t>as many another scheme for the advancement of Italy,</w:t>
      </w:r>
      <w:r>
        <w:br/>
        <w:t>is only postponed, not abandoned.</w:t>
      </w:r>
      <w:r>
        <w:br/>
        <w:t>Mrs Barney of N.Y. came in for a moment.</w:t>
      </w:r>
      <w:r>
        <w:br/>
        <w:t>Tuesday June 18</w:t>
      </w:r>
      <w:r>
        <w:rPr>
          <w:vertAlign w:val="superscript"/>
        </w:rPr>
        <w:t>th</w:t>
      </w:r>
      <w:r>
        <w:t xml:space="preserve"> Mr Marsh went this evening to</w:t>
      </w:r>
      <w:r>
        <w:br/>
        <w:t>see the Countess Confalione, sister of Count de Bourke of</w:t>
      </w:r>
      <w:r>
        <w:br/>
        <w:t xml:space="preserve">Paris. She had written us a very kind note, saying she was </w:t>
      </w:r>
      <w:r>
        <w:br/>
        <w:t>in bad health just now and asked for a visit. Mr M. found</w:t>
      </w:r>
      <w:r>
        <w:br/>
        <w:t>her very pleasing - enough</w:t>
      </w:r>
      <w:r>
        <w:br/>
        <w:t>so</w:t>
      </w:r>
      <w:r>
        <w:br/>
        <w:t>to make us wish to know more of</w:t>
      </w:r>
      <w:r>
        <w:br/>
        <w:t>her. The Abbé Barruffi spent a hour with me during Mr Marsh's</w:t>
      </w:r>
      <w:r>
        <w:br/>
        <w:t>absence - a priest that even a Protestant can respect.</w:t>
      </w:r>
      <w:r>
        <w:br/>
        <w:t>Wednesday June 19</w:t>
      </w:r>
      <w:r>
        <w:br/>
        <w:t>Heavy thunder this afternoon - even for America it</w:t>
      </w:r>
      <w:r>
        <w:br/>
        <w:t>would have been respectable. Showers towards evening seem</w:t>
      </w:r>
      <w:r>
        <w:br/>
        <w:t>almost the rule here at this season. There is much complaint</w:t>
      </w:r>
      <w:r>
        <w:br/>
        <w:t>of the heat, but we do not find it at all oppressive. As</w:t>
      </w:r>
      <w:r>
        <w:br/>
        <w:t xml:space="preserve">we are thermometerless we can only </w:t>
      </w:r>
      <w:r>
        <w:rPr>
          <w:u w:val="single"/>
        </w:rPr>
        <w:t>guess</w:t>
      </w:r>
      <w:r>
        <w:t>, and we fancy</w:t>
      </w:r>
      <w:r>
        <w:br/>
        <w:t>it may come up to 84 Fahrenheit.</w:t>
      </w:r>
    </w:p>
    <w:p w14:paraId="7AF15224" w14:textId="77777777" w:rsidR="00515973" w:rsidRDefault="00000000">
      <w:r>
        <w:t>7</w:t>
      </w:r>
      <w:r>
        <w:br/>
        <w:t>Thursday June 20</w:t>
      </w:r>
      <w:r>
        <w:rPr>
          <w:vertAlign w:val="superscript"/>
        </w:rPr>
        <w:t>th</w:t>
      </w:r>
      <w:r>
        <w:br/>
        <w:t xml:space="preserve">Went to-day to Trombetta's </w:t>
      </w:r>
      <w:r>
        <w:rPr>
          <w:u w:val="single"/>
        </w:rPr>
        <w:t>farm</w:t>
      </w:r>
      <w:r>
        <w:t>-</w:t>
      </w:r>
      <w:r>
        <w:rPr>
          <w:u w:val="single"/>
        </w:rPr>
        <w:t>villa</w:t>
      </w:r>
      <w:r>
        <w:t xml:space="preserve"> &amp; </w:t>
      </w:r>
      <w:r>
        <w:rPr>
          <w:u w:val="single"/>
        </w:rPr>
        <w:t>silkery</w:t>
      </w:r>
      <w:r>
        <w:t>.</w:t>
      </w:r>
      <w:r>
        <w:br/>
        <w:t>Every thing looked like the best of farming, gardening and</w:t>
      </w:r>
      <w:r>
        <w:br/>
        <w:t>housekeeping. Madame Trombetta seems a thorough, energetic</w:t>
      </w:r>
      <w:r>
        <w:br/>
        <w:t>housewife. They gave</w:t>
      </w:r>
      <w:r>
        <w:br/>
        <w:t>us</w:t>
      </w:r>
      <w:r>
        <w:br/>
        <w:t>some very choice</w:t>
      </w:r>
      <w:r>
        <w:br/>
        <w:t>wine</w:t>
      </w:r>
      <w:r>
        <w:br/>
        <w:t>which is made</w:t>
      </w:r>
      <w:r>
        <w:br/>
        <w:t>of a grape much like the Zante currant. Vegetation is</w:t>
      </w:r>
      <w:r>
        <w:br/>
        <w:t>most luxuriant just without the town.</w:t>
      </w:r>
      <w:r>
        <w:br/>
        <w:t>Ricasoli paid us a visit to-day, and brought for us</w:t>
      </w:r>
      <w:r>
        <w:br/>
        <w:t>Gasparin's remarkable book on the U.S. "Un grand</w:t>
      </w:r>
      <w:r>
        <w:br/>
      </w:r>
      <w:r>
        <w:lastRenderedPageBreak/>
        <w:t xml:space="preserve">people qui se </w:t>
      </w:r>
      <w:r>
        <w:rPr>
          <w:strike/>
        </w:rPr>
        <w:t>rel</w:t>
      </w:r>
      <w:r>
        <w:t xml:space="preserve"> relève". The volume, as far as we have</w:t>
      </w:r>
      <w:r>
        <w:br/>
        <w:t>read, is wonderful for its correct and deep insight into our</w:t>
      </w:r>
      <w:r>
        <w:br/>
        <w:t xml:space="preserve">institutions and their results, but </w:t>
      </w:r>
      <w:r>
        <w:rPr>
          <w:strike/>
        </w:rPr>
        <w:t>not</w:t>
      </w:r>
      <w:r>
        <w:t xml:space="preserve"> the </w:t>
      </w:r>
      <w:r>
        <w:rPr>
          <w:strike/>
        </w:rPr>
        <w:t>least</w:t>
      </w:r>
      <w:r>
        <w:t xml:space="preserve"> interesting</w:t>
      </w:r>
      <w:r>
        <w:br/>
        <w:t>feature about this particular copy is the marks in the margin</w:t>
      </w:r>
      <w:r>
        <w:br/>
        <w:t>by Ricasoli of certain passages * The Abbé Barruffi says</w:t>
      </w:r>
      <w:r>
        <w:br/>
        <w:t>that Madame Gasparin is the real author of the book.</w:t>
      </w:r>
      <w:r>
        <w:br/>
        <w:t>Friday</w:t>
      </w:r>
      <w:r>
        <w:br/>
        <w:t>June 21</w:t>
      </w:r>
      <w:r>
        <w:rPr>
          <w:vertAlign w:val="superscript"/>
        </w:rPr>
        <w:t>st</w:t>
      </w:r>
      <w:r>
        <w:br/>
        <w:t>Drove out this evening with our friend the Abbé,</w:t>
      </w:r>
      <w:r>
        <w:br/>
        <w:t>to pay a visit to the Countess Balbo, widow of the famous</w:t>
      </w:r>
      <w:r>
        <w:br/>
        <w:t>Cesare Balbo. We found her an amiable old lady, surrounded</w:t>
      </w:r>
      <w:r>
        <w:br/>
        <w:t>by affectionate children and grandchildren. It seems very</w:t>
      </w:r>
      <w:r>
        <w:br/>
        <w:t>strange to meet in this way those who have lived familiarly</w:t>
      </w:r>
      <w:r>
        <w:br/>
        <w:t>with Silvio Pellico and all the</w:t>
      </w:r>
      <w:r>
        <w:br/>
        <w:t>Italian</w:t>
      </w:r>
      <w:r>
        <w:br/>
        <w:t>poets &amp; patriots of the generation</w:t>
      </w:r>
      <w:r>
        <w:br/>
        <w:t>just passing away. It was the fête-day of the Countess and</w:t>
      </w:r>
      <w:r>
        <w:br/>
        <w:t>she had many visitors, among them the Countess Ghisel</w:t>
      </w:r>
      <w:r>
        <w:br/>
        <w:t>-ieri of the family of Pope Pius 5</w:t>
      </w:r>
      <w:r>
        <w:rPr>
          <w:vertAlign w:val="superscript"/>
        </w:rPr>
        <w:t>th</w:t>
      </w:r>
      <w:r>
        <w:t>, and about whom there</w:t>
      </w:r>
      <w:r>
        <w:br/>
        <w:t>seems to be some mystery which I suppose we shall</w:t>
      </w:r>
    </w:p>
    <w:p w14:paraId="16E91B47" w14:textId="77777777" w:rsidR="00515973" w:rsidRDefault="00000000">
      <w:r>
        <w:t>learn in time. At any rate she is a most beautiful,</w:t>
      </w:r>
      <w:r>
        <w:br/>
        <w:t>graceful creature - with manners as fascinating as her</w:t>
      </w:r>
      <w:r>
        <w:br/>
        <w:t>person, and her three children seem</w:t>
      </w:r>
      <w:r>
        <w:rPr>
          <w:strike/>
        </w:rPr>
        <w:t>ed</w:t>
      </w:r>
      <w:r>
        <w:t xml:space="preserve"> the creation of</w:t>
      </w:r>
      <w:r>
        <w:br/>
        <w:t>some poet-painter. The company were all well-bred and</w:t>
      </w:r>
      <w:r>
        <w:br/>
        <w:t>refined, with that perfect consideration for each other which one</w:t>
      </w:r>
      <w:r>
        <w:br/>
        <w:t>sometimes misses among the English. On our return from</w:t>
      </w:r>
      <w:r>
        <w:br/>
        <w:t>the Balbi we went to the Caffé - the most frequent-</w:t>
      </w:r>
      <w:r>
        <w:br/>
        <w:t>-ed in Turin. It was crowded with persons of all ranks</w:t>
      </w:r>
      <w:r>
        <w:br/>
        <w:t>sexes and ages, but was perfectly neat and quiet. Every</w:t>
      </w:r>
      <w:r>
        <w:br/>
        <w:t>body goes to take an ice after the evening drive.</w:t>
      </w:r>
      <w:r>
        <w:br/>
        <w:t>Sat. June 22.</w:t>
      </w:r>
      <w:r>
        <w:br/>
        <w:t>This most wonderfully fine weather continues day</w:t>
      </w:r>
      <w:r>
        <w:br/>
        <w:t>after day - but no change except our occasional shower</w:t>
      </w:r>
      <w:r>
        <w:br/>
        <w:t>at evening. Mr Marsh dined to-day with Sir James Hudson -</w:t>
      </w:r>
      <w:r>
        <w:br/>
        <w:t>the invitation was amusing. Sir James came in himself to</w:t>
      </w:r>
      <w:r>
        <w:br/>
        <w:t>say that Matteucci, the eminent electrician, had just told</w:t>
      </w:r>
      <w:r>
        <w:br/>
        <w:t>him that he - Sir James, - owed him a dinner, and that he wished</w:t>
      </w:r>
      <w:r>
        <w:br/>
        <w:t>he would invite him, and Mr Marsh to meet him - which</w:t>
      </w:r>
      <w:r>
        <w:br/>
        <w:t>he did accordingly. Matteucci has nothing of that obsequiousness</w:t>
      </w:r>
      <w:r>
        <w:br/>
        <w:t>of manner with which the British have so long reproached the</w:t>
      </w:r>
      <w:r>
        <w:br/>
        <w:t>Italians. He spoke of Landor with much severity and as we</w:t>
      </w:r>
      <w:r>
        <w:br/>
        <w:t>think, deservedly.</w:t>
      </w:r>
      <w:r>
        <w:br/>
        <w:t>Sunday, June 23.</w:t>
      </w:r>
      <w:r>
        <w:br/>
        <w:t>Mr Marsh was presented formally to the King of Italy</w:t>
      </w:r>
      <w:r>
        <w:br/>
      </w:r>
      <w:r>
        <w:lastRenderedPageBreak/>
        <w:t>at eleven this morning. Many officers in uniform were in attend-</w:t>
      </w:r>
      <w:r>
        <w:br/>
        <w:t>-ance, but no one entered the reception-room with Mr Marsh</w:t>
      </w:r>
      <w:r>
        <w:br/>
        <w:t>and he found the King also quite alone. After the first formalities</w:t>
      </w:r>
    </w:p>
    <w:p w14:paraId="07C8315D" w14:textId="77777777" w:rsidR="00515973" w:rsidRDefault="00000000">
      <w:r>
        <w:t>9</w:t>
      </w:r>
      <w:r>
        <w:br/>
        <w:t>were over, the King talked in a very easy, frank way, and in</w:t>
      </w:r>
      <w:r>
        <w:br/>
        <w:t>reply to some congratulatory remark by Mr Marsh on</w:t>
      </w:r>
      <w:r>
        <w:br/>
        <w:t>the union of Italy and her fair prospects, he said with a</w:t>
      </w:r>
      <w:r>
        <w:br/>
        <w:t>smile - "mais cela n'amuse pas tout le monde" Mr</w:t>
      </w:r>
      <w:r>
        <w:br/>
        <w:t xml:space="preserve">M. thinks the photographs that are abroad as the King's </w:t>
      </w:r>
      <w:r>
        <w:rPr>
          <w:strike/>
        </w:rPr>
        <w:t>de</w:t>
      </w:r>
      <w:r>
        <w:br/>
        <w:t>greatly exaggerate the coarseness of his person. On the whole</w:t>
      </w:r>
      <w:r>
        <w:br/>
        <w:t xml:space="preserve">the impression he produced was that of an </w:t>
      </w:r>
      <w:r>
        <w:rPr>
          <w:strike/>
        </w:rPr>
        <w:t>amial</w:t>
      </w:r>
      <w:r>
        <w:t xml:space="preserve"> amiable,</w:t>
      </w:r>
      <w:r>
        <w:br/>
        <w:t>generous-hearted man, with an abundance of good sense and</w:t>
      </w:r>
      <w:r>
        <w:br/>
        <w:t>overflowing with animal life. The character given him by every</w:t>
      </w:r>
      <w:r>
        <w:br/>
        <w:t>one here corresponds with this - but his personal courage also is</w:t>
      </w:r>
      <w:r>
        <w:br/>
        <w:t>much admired. His habits are the farthest possible from effeminacy,</w:t>
      </w:r>
      <w:r>
        <w:br/>
        <w:t>violent exercise and hard fare being quite to his taste. The only</w:t>
      </w:r>
      <w:r>
        <w:br/>
        <w:t xml:space="preserve">complaint I have heard made against him is a most </w:t>
      </w:r>
      <w:r>
        <w:br/>
        <w:t>unroyal passion for black bread and onions. Without exactly</w:t>
      </w:r>
      <w:r>
        <w:br/>
        <w:t>sympathising with his majesty in this fancy, I can easily see</w:t>
      </w:r>
      <w:r>
        <w:br/>
        <w:t>that he might have others more dangerous to the happiness</w:t>
      </w:r>
      <w:r>
        <w:br/>
        <w:t>of his subjects, and the love they show for him here seems</w:t>
      </w:r>
      <w:r>
        <w:br/>
        <w:t>to prove a similar feeling on their part.</w:t>
      </w:r>
      <w:r>
        <w:br/>
        <w:t>This evening our cheerful friend, the Abbé B. came in again</w:t>
      </w:r>
      <w:r>
        <w:br/>
        <w:t>and kept us in the best humour for an hour. He told us</w:t>
      </w:r>
      <w:r>
        <w:br/>
        <w:t>some interesting anecdotes of Plana showing that neither age</w:t>
      </w:r>
      <w:r>
        <w:br/>
        <w:t>nor mathematics have dried up the geniality of his nature,</w:t>
      </w:r>
      <w:r>
        <w:br/>
        <w:t>Just after the arrival of the telegram at Turin announcing</w:t>
      </w:r>
      <w:r>
        <w:br/>
        <w:t>Orsini's attempt on the life of the French Emperor, Barrufi [Baruffi]</w:t>
      </w:r>
      <w:r>
        <w:br/>
        <w:t>met Plana in the street. The latter had observed the unusual</w:t>
      </w:r>
      <w:r>
        <w:br/>
        <w:t>excitement but had not learned the cause. "Tell me," he said</w:t>
      </w:r>
      <w:r>
        <w:br/>
        <w:t>to Barrufi "What is the matter?" When he had heard the news</w:t>
      </w:r>
      <w:r>
        <w:br/>
        <w:t>he was silent and thoughtful a moment, then said,</w:t>
      </w:r>
    </w:p>
    <w:p w14:paraId="261A639A" w14:textId="77777777" w:rsidR="00515973" w:rsidRDefault="00000000">
      <w:r>
        <w:t>10</w:t>
      </w:r>
      <w:r>
        <w:br/>
        <w:t>"Queste bombe fallite d'Orsini</w:t>
      </w:r>
      <w:r>
        <w:br/>
        <w:t>D'Italia mutaramo i destini!" Prophetic words.</w:t>
      </w:r>
      <w:r>
        <w:br/>
        <w:t>The Abbé had paid the venerable old man a visit this eveng</w:t>
      </w:r>
      <w:r>
        <w:br/>
        <w:t>just before coming to us, and he says when Plana saw him</w:t>
      </w:r>
      <w:r>
        <w:br/>
        <w:t>come into his room he called out gaily,</w:t>
      </w:r>
      <w:r>
        <w:br/>
        <w:t>"Ecco l'Abbate,</w:t>
      </w:r>
      <w:r>
        <w:br/>
        <w:t>Ché viene dell' Euprati!" in allusion, of course to</w:t>
      </w:r>
      <w:r>
        <w:br/>
        <w:t>Baruffi's extensive travels.</w:t>
      </w:r>
      <w:r>
        <w:br/>
        <w:t>Some of the Abbé's etymotogical anecdotes were very amusing</w:t>
      </w:r>
      <w:r>
        <w:br/>
        <w:t>Fenêtre, from fait maître, because elle fait maître le jour.</w:t>
      </w:r>
      <w:r>
        <w:br/>
        <w:t xml:space="preserve">pantalon, from pend talon, because il pend a talon. </w:t>
      </w:r>
      <w:r>
        <w:br/>
      </w:r>
      <w:r>
        <w:lastRenderedPageBreak/>
        <w:t>chaudron, from chaud et rond etc.</w:t>
      </w:r>
      <w:r>
        <w:br/>
        <w:t>Monday</w:t>
      </w:r>
      <w:r>
        <w:br/>
        <w:t>June 24.</w:t>
      </w:r>
      <w:r>
        <w:br/>
        <w:t>The Catlins from Burlington dined with us to-day. They</w:t>
      </w:r>
      <w:r>
        <w:br/>
        <w:t>leave for Switzerland to-morrow, and seem to enjoy Europe</w:t>
      </w:r>
      <w:r>
        <w:br/>
        <w:t xml:space="preserve">very much and very rationally. Mr Marsh </w:t>
      </w:r>
      <w:r>
        <w:br/>
        <w:t>went</w:t>
      </w:r>
      <w:r>
        <w:br/>
        <w:t>with Baruffi to</w:t>
      </w:r>
      <w:r>
        <w:br/>
        <w:t>spend the evening with Plana whom he</w:t>
      </w:r>
      <w:r>
        <w:br/>
        <w:t>found</w:t>
      </w:r>
      <w:r>
        <w:br/>
        <w:t>rather deaf but otherwise</w:t>
      </w:r>
      <w:r>
        <w:br/>
        <w:t>in full possession of his faculties. The old man has had</w:t>
      </w:r>
      <w:r>
        <w:br/>
        <w:t>one attack of apoplexy, which did not in the least affect his</w:t>
      </w:r>
      <w:r>
        <w:br/>
        <w:t>intellect. Said he to the Abbé who went to see him immediately:</w:t>
      </w:r>
      <w:r>
        <w:br/>
        <w:t>"Voilà, mon Abbé,</w:t>
      </w:r>
      <w:r>
        <w:br/>
        <w:t>Un coup de foudre mangrié!"</w:t>
      </w:r>
      <w:r>
        <w:br/>
        <w:t>Mr Dillon, who gains on acquaintance, spent the evening with</w:t>
      </w:r>
      <w:r>
        <w:br/>
        <w:t>me.</w:t>
      </w:r>
      <w:r>
        <w:br/>
        <w:t>Tuesday, June 25</w:t>
      </w:r>
      <w:r>
        <w:rPr>
          <w:vertAlign w:val="superscript"/>
        </w:rPr>
        <w:t>th</w:t>
      </w:r>
      <w:r>
        <w:t>.</w:t>
      </w:r>
      <w:r>
        <w:br/>
        <w:t>Mr Tottenham,</w:t>
      </w:r>
      <w:r>
        <w:br/>
        <w:t>Chaplain</w:t>
      </w:r>
      <w:r>
        <w:br/>
        <w:t>of the English Legation, came with Mrs</w:t>
      </w:r>
      <w:r>
        <w:br/>
        <w:t>T. and daughter to see us this morning - very nice, friendly persons</w:t>
      </w:r>
    </w:p>
    <w:p w14:paraId="5D6BC1DE" w14:textId="77777777" w:rsidR="00515973" w:rsidRDefault="00000000">
      <w:r>
        <w:t>11</w:t>
      </w:r>
      <w:r>
        <w:br/>
        <w:t>and, while thoroughly English in the best sense, their life abroad</w:t>
      </w:r>
      <w:r>
        <w:br/>
        <w:t xml:space="preserve">has worn off that reserve so common among Englishmen, which </w:t>
      </w:r>
      <w:r>
        <w:br/>
        <w:t>is sometimes pride, and sometimes only looks like it.</w:t>
      </w:r>
      <w:r>
        <w:br/>
        <w:t>Mr Meille and Mr Malan, two Protestant clergymen, came</w:t>
      </w:r>
      <w:r>
        <w:br/>
        <w:t xml:space="preserve">to see us this morning. Mr Meille, who is a man of a </w:t>
      </w:r>
      <w:r>
        <w:br/>
        <w:t>very quiet, attractive address, preaches for the little Italian</w:t>
      </w:r>
      <w:r>
        <w:br/>
        <w:t>congregation first organized here by De Sanctis. Mr Malan</w:t>
      </w:r>
      <w:r>
        <w:br/>
        <w:t>is a sort of presiding elder over the different churches</w:t>
      </w:r>
      <w:r>
        <w:br/>
        <w:t>of his own denomination scattered about Piedmont, and</w:t>
      </w:r>
      <w:r>
        <w:br/>
        <w:t>seems much more of a Boanerges than his friend. Mr</w:t>
      </w:r>
      <w:r>
        <w:br/>
        <w:t>Meille spoke of the Verneys with the greatest regard.</w:t>
      </w:r>
      <w:r>
        <w:br/>
        <w:t>This evening we had a visit from an Italian whose name</w:t>
      </w:r>
      <w:r>
        <w:br/>
        <w:t xml:space="preserve">we did not understand* </w:t>
      </w:r>
      <w:r>
        <w:br/>
        <w:t>*Count Micalini</w:t>
      </w:r>
      <w:r>
        <w:br/>
        <w:t>an old gentleman of distinguished</w:t>
      </w:r>
      <w:r>
        <w:br/>
        <w:t>manners whose eyes kindled with more than the fire of</w:t>
      </w:r>
      <w:r>
        <w:br/>
        <w:t>youth when he talked of Italy and her prospects of civil &amp;</w:t>
      </w:r>
      <w:r>
        <w:br/>
        <w:t>religious liberty. - We were told on good authority to-day</w:t>
      </w:r>
      <w:r>
        <w:br/>
        <w:t>an anecdote of Victor Emmanel [Emmanuel] that proves he can play</w:t>
      </w:r>
      <w:r>
        <w:br/>
        <w:t>the king if necessary though it is not his favorite part.</w:t>
      </w:r>
      <w:r>
        <w:br/>
      </w:r>
      <w:r>
        <w:lastRenderedPageBreak/>
        <w:t>When, after his brother's death, the Duchess of Genoa married</w:t>
      </w:r>
      <w:r>
        <w:br/>
        <w:t>again and as was thought, unworthily, the king was displeased</w:t>
      </w:r>
      <w:r>
        <w:br/>
        <w:t>and for a long time did not receive her at court. In</w:t>
      </w:r>
      <w:r>
        <w:br/>
        <w:t>the mean time - the queen being dead - several court -</w:t>
      </w:r>
      <w:r>
        <w:br/>
        <w:t>ladies decidedly assumed airs, and, on occasion of a</w:t>
      </w:r>
      <w:r>
        <w:br/>
        <w:t>considerable fête about to be given, showed signs of a</w:t>
      </w:r>
      <w:r>
        <w:br/>
        <w:t xml:space="preserve">disposition to </w:t>
      </w:r>
      <w:r>
        <w:rPr>
          <w:u w:val="single"/>
        </w:rPr>
        <w:t>queen</w:t>
      </w:r>
      <w:r>
        <w:t xml:space="preserve"> </w:t>
      </w:r>
      <w:r>
        <w:rPr>
          <w:u w:val="single"/>
        </w:rPr>
        <w:t>it</w:t>
      </w:r>
      <w:r>
        <w:t xml:space="preserve"> still further. When the guests assembled</w:t>
      </w:r>
      <w:r>
        <w:br/>
        <w:t xml:space="preserve">however, they found, to their surprise, the duchess of </w:t>
      </w:r>
      <w:r>
        <w:br/>
        <w:t>Genoa there to receive them, and certain aspiring dames</w:t>
      </w:r>
      <w:r>
        <w:br/>
        <w:t>were unexpectedly forced to take a more modest place</w:t>
      </w:r>
      <w:r>
        <w:br/>
        <w:t>than they had intended.</w:t>
      </w:r>
    </w:p>
    <w:p w14:paraId="09F940F6" w14:textId="77777777" w:rsidR="00515973" w:rsidRDefault="00000000">
      <w:r>
        <w:t>Wed. - June 26 Mr &amp; Mrs Bloomfield Moore from Phil. c[ame]</w:t>
      </w:r>
      <w:r>
        <w:br/>
        <w:t>in this eve - also the Halls of N.Y. with yound [young] Van Benthen[sen]</w:t>
      </w:r>
      <w:r>
        <w:br/>
        <w:t>of Albany. Both parties on their way from Southern Italy to</w:t>
      </w:r>
      <w:r>
        <w:br/>
        <w:t>They represent the excitement as very great at Rome &amp;</w:t>
      </w:r>
      <w:r>
        <w:br/>
        <w:t>describe the</w:t>
      </w:r>
      <w:r>
        <w:br/>
        <w:t>late</w:t>
      </w:r>
      <w:r>
        <w:br/>
        <w:t>scene in the theatre there as most thrilling.</w:t>
      </w:r>
      <w:r>
        <w:br/>
        <w:t>The banished actress came by the same train with them</w:t>
      </w:r>
      <w:r>
        <w:br/>
        <w:t>to Turin. Death of Abduhl Medjed.</w:t>
      </w:r>
      <w:r>
        <w:br/>
        <w:t>Thursday June 27</w:t>
      </w:r>
      <w:r>
        <w:rPr>
          <w:vertAlign w:val="superscript"/>
        </w:rPr>
        <w:t>th</w:t>
      </w:r>
      <w:r>
        <w:t>,</w:t>
      </w:r>
      <w:r>
        <w:br/>
        <w:t>The Moores spent the evening with us,</w:t>
      </w:r>
      <w:r>
        <w:br/>
        <w:t>also Mr Baruffi, and Mr Dillon. After the rest had left</w:t>
      </w:r>
      <w:r>
        <w:br/>
        <w:t>Mr Dillon - the conversation having turned on the</w:t>
      </w:r>
      <w:r>
        <w:br/>
        <w:t>Roman question - declared with much apparent irritability</w:t>
      </w:r>
      <w:r>
        <w:br/>
        <w:t>that "no man who is a statesman can suppose Christ-</w:t>
      </w:r>
      <w:r>
        <w:br/>
        <w:t xml:space="preserve">ianity would exist a single century if the </w:t>
      </w:r>
      <w:r>
        <w:rPr>
          <w:u w:val="single"/>
        </w:rPr>
        <w:t>Papacy</w:t>
      </w:r>
      <w:r>
        <w:br/>
        <w:t>were broken down." Some difference of opinion certainly</w:t>
      </w:r>
      <w:r>
        <w:br/>
        <w:t xml:space="preserve">between him and his </w:t>
      </w:r>
      <w:r>
        <w:rPr>
          <w:u w:val="single"/>
        </w:rPr>
        <w:t>chef</w:t>
      </w:r>
      <w:r>
        <w:t>!</w:t>
      </w:r>
      <w:r>
        <w:br/>
        <w:t>Friday</w:t>
      </w:r>
      <w:r>
        <w:br/>
        <w:t>June</w:t>
      </w:r>
      <w:r>
        <w:br/>
        <w:t>28</w:t>
      </w:r>
      <w:r>
        <w:rPr>
          <w:vertAlign w:val="superscript"/>
        </w:rPr>
        <w:t>th</w:t>
      </w:r>
      <w:r>
        <w:t>. Our American friends, - probably the</w:t>
      </w:r>
      <w:r>
        <w:br/>
        <w:t>last of the season - left this morning for the north.</w:t>
      </w:r>
      <w:r>
        <w:br/>
        <w:t>Mr Marsh made his first diplomatic visits to-day.</w:t>
      </w:r>
      <w:r>
        <w:br/>
        <w:t>Baron Plana passed an hour with us - a grand</w:t>
      </w:r>
      <w:r>
        <w:br/>
        <w:t>looking old man full of fire, but not so hopeful for</w:t>
      </w:r>
      <w:r>
        <w:br/>
        <w:t>Italy as we wish</w:t>
      </w:r>
      <w:r>
        <w:rPr>
          <w:strike/>
        </w:rPr>
        <w:t>ed</w:t>
      </w:r>
      <w:r>
        <w:t>. He is somewhat deaf but otherwise</w:t>
      </w:r>
      <w:r>
        <w:br/>
        <w:t>in full possession of his faculties.</w:t>
      </w:r>
      <w:r>
        <w:br/>
        <w:t>Sat. 29</w:t>
      </w:r>
      <w:r>
        <w:rPr>
          <w:vertAlign w:val="superscript"/>
        </w:rPr>
        <w:t>th</w:t>
      </w:r>
      <w:r>
        <w:br/>
        <w:t>Mr M. finished his diplomatic visits this morning -</w:t>
      </w:r>
      <w:r>
        <w:br/>
        <w:t>some of those made yesterday were returned to-day - among them the</w:t>
      </w:r>
      <w:r>
        <w:br/>
        <w:t>Portuguese Minister - De Castro who though representing a Catholic</w:t>
      </w:r>
      <w:r>
        <w:br/>
        <w:t>goverenment, is still a friend of progress &amp; of Italian Unity.</w:t>
      </w:r>
      <w:r>
        <w:br/>
      </w:r>
      <w:r>
        <w:lastRenderedPageBreak/>
        <w:t>Count de Brassier de St Simon, the Prussian minister, also speaks very</w:t>
      </w:r>
      <w:r>
        <w:br/>
        <w:t>warmly in favor of the Italian people. He tells a very amusing anecdote</w:t>
      </w:r>
    </w:p>
    <w:p w14:paraId="3A3DD2A4" w14:textId="77777777" w:rsidR="00515973" w:rsidRDefault="00000000">
      <w:r>
        <w:t>the king and Cavour - (to be written down) when transferred</w:t>
      </w:r>
      <w:r>
        <w:br/>
        <w:t>14</w:t>
      </w:r>
      <w:r>
        <w:br/>
        <w:t>Sunday 30</w:t>
      </w:r>
      <w:r>
        <w:rPr>
          <w:vertAlign w:val="superscript"/>
        </w:rPr>
        <w:t>th</w:t>
      </w:r>
      <w:r>
        <w:t>, The Countess Balbo came up this morning -</w:t>
      </w:r>
      <w:r>
        <w:br/>
        <w:t>also Rustem Bey, the Turkish chargé</w:t>
      </w:r>
      <w:r>
        <w:br/>
        <w:t xml:space="preserve">who speaks Eng </w:t>
      </w:r>
      <w:r>
        <w:rPr>
          <w:strike/>
        </w:rPr>
        <w:t>to</w:t>
      </w:r>
      <w:r>
        <w:t xml:space="preserve"> extremely well. </w:t>
      </w:r>
      <w:r>
        <w:br/>
        <w:t>M.</w:t>
      </w:r>
      <w:r>
        <w:br/>
        <w:t>We were surprised to-night by the appearance of a most</w:t>
      </w:r>
      <w:r>
        <w:br/>
        <w:t>brilliant comet. The nucleus was just hidden from from</w:t>
      </w:r>
      <w:r>
        <w:br/>
        <w:t>us</w:t>
      </w:r>
      <w:r>
        <w:br/>
        <w:t>[by] the buildings, but the tail, as nearly as we could</w:t>
      </w:r>
      <w:r>
        <w:br/>
        <w:t>judge, was not less than 40</w:t>
      </w:r>
      <w:r>
        <w:br/>
        <w:t>30'</w:t>
      </w:r>
      <w:r>
        <w:br/>
        <w:t xml:space="preserve">degrees in length </w:t>
      </w:r>
      <w:r>
        <w:rPr>
          <w:strike/>
        </w:rPr>
        <w:t>&amp;</w:t>
      </w:r>
      <w:r>
        <w:br/>
        <w:t>very clearly defined, and pointing almost exactly in the</w:t>
      </w:r>
      <w:r>
        <w:br/>
        <w:t>direction of the north star.</w:t>
      </w:r>
    </w:p>
    <w:p w14:paraId="70C6BD09" w14:textId="77777777" w:rsidR="00515973" w:rsidRDefault="00000000">
      <w:r>
        <w:t>July 1</w:t>
      </w:r>
      <w:r>
        <w:rPr>
          <w:vertAlign w:val="superscript"/>
        </w:rPr>
        <w:t>st</w:t>
      </w:r>
      <w:r>
        <w:br/>
        <w:t>Ricasoli gave Mr Marsh a copy of the speech he</w:t>
      </w:r>
      <w:r>
        <w:br/>
        <w:t>had just made or was about to make in Parliament. It</w:t>
      </w:r>
      <w:r>
        <w:br/>
        <w:t>expresses in the plainest terms a fixed determination to cede no</w:t>
      </w:r>
      <w:r>
        <w:br/>
        <w:t>more territory, but, on the contrary, to add Rome and Venitia</w:t>
      </w:r>
      <w:r>
        <w:br/>
        <w:t>to the Kingdom of Italy without any considerable delay. In</w:t>
      </w:r>
      <w:r>
        <w:br/>
        <w:t>his private conversation he spoke even more definitely with</w:t>
      </w:r>
      <w:r>
        <w:br/>
        <w:t>regard to time. Rustem Bey, the Turkish chargé, came to</w:t>
      </w:r>
      <w:r>
        <w:br/>
        <w:t>pay us a visit with his mother, the Countess Marina who</w:t>
      </w:r>
      <w:r>
        <w:br/>
        <w:t>leaves town immediately for the baths of Aigua. She seems</w:t>
      </w:r>
      <w:r>
        <w:br/>
        <w:t>in very delicate health, but though far from young, has still</w:t>
      </w:r>
      <w:r>
        <w:br/>
        <w:t>traces of former beauty. The Belgian secretary of Legation, Mr</w:t>
      </w:r>
      <w:r>
        <w:br/>
        <w:t>Bartoleyns [Bartholeyns de]</w:t>
      </w:r>
      <w:r>
        <w:br/>
        <w:t>Fosselaert also made a visit and seems an agreeable man. The</w:t>
      </w:r>
      <w:r>
        <w:br/>
        <w:t xml:space="preserve">great comet occupied all our attention this evening. The </w:t>
      </w:r>
      <w:r>
        <w:br/>
        <w:t>sky was less clear than last night but still both the</w:t>
      </w:r>
      <w:r>
        <w:br/>
        <w:t>nucleus and the train were very brilliant. Its place was</w:t>
      </w:r>
      <w:r>
        <w:br/>
        <w:t>much changed from the night before - being much higher</w:t>
      </w:r>
      <w:r>
        <w:br/>
        <w:t>above the horizon.</w:t>
      </w:r>
      <w:r>
        <w:br/>
        <w:t>July 2</w:t>
      </w:r>
      <w:r>
        <w:rPr>
          <w:vertAlign w:val="superscript"/>
        </w:rPr>
        <w:t>nd</w:t>
      </w:r>
      <w:r>
        <w:br/>
        <w:t>Sweden paid us its respects to-day in the</w:t>
      </w:r>
      <w:r>
        <w:br/>
        <w:t>person of Count Piper, a small, pleasant looking man</w:t>
      </w:r>
      <w:r>
        <w:br/>
        <w:t>with nothing particularly striking about him on a first</w:t>
      </w:r>
      <w:r>
        <w:br/>
        <w:t>interview. The French Secretary of Legation, Count de Reyneval,</w:t>
      </w:r>
      <w:r>
        <w:br/>
        <w:t>came also, an aristocratic looking young man, rather prepossessing.</w:t>
      </w:r>
      <w:r>
        <w:br/>
        <w:t>Comet again very brilliant.</w:t>
      </w:r>
    </w:p>
    <w:p w14:paraId="134EEBD9" w14:textId="77777777" w:rsidR="00515973" w:rsidRDefault="00000000">
      <w:r>
        <w:lastRenderedPageBreak/>
        <w:t>Wednesday July 3</w:t>
      </w:r>
      <w:r>
        <w:rPr>
          <w:vertAlign w:val="superscript"/>
        </w:rPr>
        <w:t>d</w:t>
      </w:r>
      <w:r>
        <w:t>.</w:t>
      </w:r>
      <w:r>
        <w:br/>
        <w:t>We were surprised and delighted this morning by</w:t>
      </w:r>
      <w:r>
        <w:br/>
        <w:t>a visit from Mr Sandwith and his wife on their way to Eng.</w:t>
      </w:r>
      <w:r>
        <w:br/>
        <w:t>after a winter in the East. Mr Sandwith just as we knew</w:t>
      </w:r>
      <w:r>
        <w:br/>
        <w:t>him in Constantinople only a little older - Mrs Sandwith</w:t>
      </w:r>
      <w:r>
        <w:br/>
        <w:t>very young and very lovely in person, mind, and manner. They</w:t>
      </w:r>
      <w:r>
        <w:br/>
        <w:t>dined with us. Dr Foster</w:t>
      </w:r>
      <w:r>
        <w:br/>
        <w:t>from Burlington</w:t>
      </w:r>
      <w:r>
        <w:br/>
        <w:t>with 3 other Americans came</w:t>
      </w:r>
      <w:r>
        <w:br/>
        <w:t>to see us on their way from Palestine. Count Heldervier,</w:t>
      </w:r>
      <w:r>
        <w:br/>
        <w:t>Chargé for the Low Countries spent a half hour with us -</w:t>
      </w:r>
      <w:r>
        <w:br/>
        <w:t>a gentlemanly young man. Mr Marsh went with the</w:t>
      </w:r>
      <w:r>
        <w:br/>
        <w:t>Abbé Baruffi in the evening to pay a visit to the venerable</w:t>
      </w:r>
      <w:r>
        <w:br/>
        <w:t xml:space="preserve">Prince Cisterna - the princess is a daughter of </w:t>
      </w:r>
      <w:r>
        <w:rPr>
          <w:u w:val="single"/>
        </w:rPr>
        <w:t>Merade</w:t>
      </w:r>
      <w:r>
        <w:t xml:space="preserve"> once</w:t>
      </w:r>
      <w:r>
        <w:br/>
        <w:t xml:space="preserve">talked of as </w:t>
      </w:r>
      <w:r>
        <w:rPr>
          <w:u w:val="single"/>
        </w:rPr>
        <w:t>to be</w:t>
      </w:r>
      <w:r>
        <w:t xml:space="preserve"> king of Belgium. Their palace is very</w:t>
      </w:r>
      <w:r>
        <w:br/>
        <w:t>magnificent and is still the resort of the élite of Piedmont.</w:t>
      </w:r>
      <w:r>
        <w:br/>
        <w:t>The Prince himself was once banished for his liberal opinions.</w:t>
      </w:r>
      <w:r>
        <w:br/>
        <w:t>Thursday July 4</w:t>
      </w:r>
      <w:r>
        <w:rPr>
          <w:vertAlign w:val="superscript"/>
        </w:rPr>
        <w:t>th</w:t>
      </w:r>
      <w:r>
        <w:br/>
        <w:t>Madame de Bunsen came for the first time</w:t>
      </w:r>
      <w:r>
        <w:br/>
        <w:t>to see me this morning - a very pleasing woman, neither</w:t>
      </w:r>
      <w:r>
        <w:br/>
        <w:t>quite French nor quite English. Mr Marsh made formal</w:t>
      </w:r>
      <w:r>
        <w:br/>
        <w:t>visits all day. He was very favorably impressed by the</w:t>
      </w:r>
      <w:r>
        <w:br/>
        <w:t>Minister of [illegible]</w:t>
      </w:r>
      <w:r>
        <w:br/>
        <w:t>Commerce</w:t>
      </w:r>
      <w:r>
        <w:br/>
        <w:t xml:space="preserve">M. Cordova. In the evening he went </w:t>
      </w:r>
      <w:r>
        <w:br/>
        <w:t>to a reception given by Rattazzi, the President of the</w:t>
      </w:r>
      <w:r>
        <w:br/>
        <w:t>Chamber. Dr. Pantaleone presented him to many of the</w:t>
      </w:r>
      <w:r>
        <w:br/>
        <w:t>notorieties. The Dr. is growing impatient about Rome</w:t>
      </w:r>
      <w:r>
        <w:br/>
        <w:t>and perhaps a little discouraged. The Count d'Aglie</w:t>
      </w:r>
      <w:r>
        <w:br/>
        <w:t>spent an hour with us this morning - very English and a little inclined</w:t>
      </w:r>
      <w:r>
        <w:br/>
        <w:t>to reaction. Saw and liked Menabrea Minister of the Marina.</w:t>
      </w:r>
    </w:p>
    <w:p w14:paraId="55BA94C2" w14:textId="77777777" w:rsidR="00515973" w:rsidRDefault="00000000">
      <w:r>
        <w:t>Friday July 5. Mr Marsh paid a uniform visit this morn-</w:t>
      </w:r>
      <w:r>
        <w:br/>
        <w:t>ing to Prince de Carignan. He found him a grand looking man not</w:t>
      </w:r>
      <w:r>
        <w:br/>
        <w:t>unlike our own General Scott in person. His conversation was free and</w:t>
      </w:r>
      <w:r>
        <w:br/>
        <w:t>very sensible.</w:t>
      </w:r>
      <w:r>
        <w:br/>
        <w:t>Mrs Tottenham came in with a most pathetic story of distress which</w:t>
      </w:r>
      <w:r>
        <w:br/>
        <w:t>we were glad to do something towards relieving for the moment. An</w:t>
      </w:r>
      <w:r>
        <w:br/>
        <w:t>Italian of very high rank, fresh from the dungeons of the holy father has</w:t>
      </w:r>
      <w:r>
        <w:br/>
        <w:t>been with his English wife - a gentlewoman - and their children, living</w:t>
      </w:r>
      <w:r>
        <w:br/>
        <w:t>in Turin for the last week upon five francs. Mrs T. brought us a little pam-</w:t>
      </w:r>
      <w:r>
        <w:br/>
        <w:t>phlet containing his history, and his experiences while in the merciful hands</w:t>
      </w:r>
      <w:r>
        <w:br/>
        <w:t>of his holiness. Such things can be believed only by those who are brought</w:t>
      </w:r>
      <w:r>
        <w:br/>
        <w:t>near enough to know. Valerio (the deputy) brought Gallenga, (another</w:t>
      </w:r>
      <w:r>
        <w:br/>
        <w:t>deputy) to see us today. His history would be very odd anywhere out of Italy.</w:t>
      </w:r>
      <w:r>
        <w:br/>
      </w:r>
      <w:r>
        <w:lastRenderedPageBreak/>
        <w:t>He went to England when quite young, thence to America where he lived for</w:t>
      </w:r>
      <w:r>
        <w:br/>
        <w:t>some years - mostly in Boston under another name</w:t>
      </w:r>
      <w:r>
        <w:br/>
        <w:t>Mariotto.</w:t>
      </w:r>
      <w:r>
        <w:br/>
        <w:t xml:space="preserve">When the good time came </w:t>
      </w:r>
      <w:r>
        <w:br/>
        <w:t>in Italy he returned home and was elected deputy to the Parliament.</w:t>
      </w:r>
      <w:r>
        <w:br/>
        <w:t>There he made a decided speech against the extreme views of the Mazzi-</w:t>
      </w:r>
      <w:r>
        <w:br/>
        <w:t>-nisto, during the course of which he said that many of them were little</w:t>
      </w:r>
      <w:r>
        <w:br/>
        <w:t>better than assassins. As soon as this reached the ears of Mazzini, he pro-</w:t>
      </w:r>
      <w:r>
        <w:br/>
        <w:t>duced documents to show that this same Gallenga had been furnished</w:t>
      </w:r>
      <w:r>
        <w:br/>
        <w:t>by him (Mazzini) with money to go to Turin for the purpose of assassinating</w:t>
      </w:r>
      <w:r>
        <w:br/>
        <w:t>Charles Albert, the father of the present king, and that he was</w:t>
      </w:r>
      <w:r>
        <w:br/>
        <w:t>deterred from it only by an accident. To this accusation Gallenga</w:t>
      </w:r>
      <w:r>
        <w:br/>
        <w:t>plead guilty at once, but stated, in extenuation, that at that time he</w:t>
      </w:r>
      <w:r>
        <w:br/>
        <w:t>was but twenty years old, that the true character of Charles Albert</w:t>
      </w:r>
      <w:r>
        <w:br/>
        <w:t>was not then known, and that he was encouraged to the act by the men</w:t>
      </w:r>
      <w:r>
        <w:br/>
        <w:t>he revered as patriots. Now, however, a long experience had greatly</w:t>
      </w:r>
    </w:p>
    <w:p w14:paraId="71E9C7C4" w14:textId="77777777" w:rsidR="00515973" w:rsidRDefault="00000000">
      <w:r>
        <w:t>changed his views and though he did not love freedom and Italy less</w:t>
      </w:r>
      <w:r>
        <w:br/>
        <w:t>than then, he looked back with abhorrence on the crime he would have</w:t>
      </w:r>
      <w:r>
        <w:br/>
        <w:t>committed. With this confession he returned to Victor Emmanuel the</w:t>
      </w:r>
      <w:r>
        <w:br/>
        <w:t>cross of honor that had been given him not long before. The king</w:t>
      </w:r>
      <w:r>
        <w:br/>
        <w:t>however generously restored it to him, saying "You were but a boy then,</w:t>
      </w:r>
      <w:r>
        <w:br/>
        <w:t>you have deeply repented it - I cannot take back my gift. And besides</w:t>
      </w:r>
      <w:r>
        <w:br/>
        <w:t>I believe you deserve it." The deputy retired for a time but is now again</w:t>
      </w:r>
      <w:r>
        <w:br/>
        <w:t>at his post. The good Abbé spent an hour with us this evening and</w:t>
      </w:r>
      <w:r>
        <w:br/>
        <w:t>was followed by a most unexpected visitor, our friend De Marchi of</w:t>
      </w:r>
      <w:r>
        <w:br/>
        <w:t>Egyptian memory. We were very glad to see him once more and to hear</w:t>
      </w:r>
      <w:r>
        <w:br/>
        <w:t>good news of him and his three companions who contributed so much</w:t>
      </w:r>
      <w:r>
        <w:br/>
        <w:t>by their poetry, music and art to the pleasures of that rarest of winters.</w:t>
      </w:r>
      <w:r>
        <w:br/>
        <w:t>Rigalde, the improvisor had already sent us his book and compliments</w:t>
      </w:r>
      <w:r>
        <w:br/>
        <w:t>from Parma. Truly no bread cast upon the waters ever comes back with</w:t>
      </w:r>
      <w:r>
        <w:br/>
        <w:t>such fourfold interest as does kindness. We were fortunate enough to</w:t>
      </w:r>
      <w:r>
        <w:br/>
        <w:t>be able to oblige these four young men while in the East - they repaid us</w:t>
      </w:r>
      <w:r>
        <w:br/>
        <w:t>double even while there by their graceful accomplishments, and now, ten</w:t>
      </w:r>
      <w:r>
        <w:br/>
        <w:t>years later, they wait to receive us in their own country with overwhelming</w:t>
      </w:r>
      <w:r>
        <w:br/>
        <w:t>welcomes. De Marchi is now practising law in Milan and at the</w:t>
      </w:r>
      <w:r>
        <w:br/>
        <w:t>same time publishing some legal treatises. His few leisure moments he</w:t>
      </w:r>
      <w:r>
        <w:br/>
        <w:t>fills up with his oriental studies which he cannot relinquish.</w:t>
      </w:r>
      <w:r>
        <w:br/>
        <w:t>Saturday July 6</w:t>
      </w:r>
      <w:r>
        <w:rPr>
          <w:vertAlign w:val="superscript"/>
        </w:rPr>
        <w:t>th</w:t>
      </w:r>
      <w:r>
        <w:t xml:space="preserve"> Brazil and Switzerland made us their bows</w:t>
      </w:r>
      <w:r>
        <w:br/>
        <w:t>today. Mr De Lima is very handsome and agreeable - Mr Tourte full</w:t>
      </w:r>
      <w:r>
        <w:br/>
        <w:t>of frankness and animation. We are more and more disposed to be sat-</w:t>
      </w:r>
      <w:r>
        <w:br/>
        <w:t>isfied with the promise of the diplomatic corps. Sir James Hudson has</w:t>
      </w:r>
      <w:r>
        <w:br/>
        <w:t>certainly won for himself the best reputation here in the political way.</w:t>
      </w:r>
    </w:p>
    <w:p w14:paraId="30A19C9F" w14:textId="77777777" w:rsidR="00515973" w:rsidRDefault="00000000">
      <w:r>
        <w:t>The general testimony is that he conducted matters through the crisis</w:t>
      </w:r>
      <w:r>
        <w:br/>
        <w:t>with the greatest wisdom and that Italy owes much to him personally.</w:t>
      </w:r>
      <w:r>
        <w:br/>
      </w:r>
      <w:r>
        <w:lastRenderedPageBreak/>
        <w:t>It is odd enough that the Emperor Napoleon generally selects his political</w:t>
      </w:r>
      <w:r>
        <w:br/>
        <w:t>opponents to represent him abroad. Young Rayneval is a legitamist</w:t>
      </w:r>
      <w:r>
        <w:br/>
        <w:t>and his religious bigotry would be intolerable if he were not so thor-</w:t>
      </w:r>
      <w:r>
        <w:br/>
        <w:t>-oughly a gentleman. Americans still continue to pass through Turin</w:t>
      </w:r>
      <w:r>
        <w:br/>
        <w:t>on their way north. We had Mr Pettibone and young Riggs from Constantinople</w:t>
      </w:r>
      <w:r>
        <w:br/>
        <w:t>yesterday, and Mr Phelps and family from New York to-day. Mr Webb -</w:t>
      </w:r>
      <w:r>
        <w:br/>
        <w:t>Sunday July 7</w:t>
      </w:r>
      <w:r>
        <w:rPr>
          <w:vertAlign w:val="superscript"/>
        </w:rPr>
        <w:t>th</w:t>
      </w:r>
      <w:r>
        <w:t>. Baruffi came in after church to bring us Plana's</w:t>
      </w:r>
      <w:r>
        <w:br/>
        <w:t>pamphlet on the comet. To give it additional interest the old savant</w:t>
      </w:r>
      <w:r>
        <w:br/>
        <w:t>had kindly addressed it to Mr Marsh with his own hand, adding the</w:t>
      </w:r>
      <w:r>
        <w:br/>
        <w:t>date "July 6</w:t>
      </w:r>
      <w:r>
        <w:rPr>
          <w:vertAlign w:val="superscript"/>
        </w:rPr>
        <w:t>th</w:t>
      </w:r>
      <w:r>
        <w:t>, dix heures du soir, en présence de la comète encore fort</w:t>
      </w:r>
      <w:r>
        <w:br/>
        <w:t>brillante." Mr Marsh dined with Riscasoli in company with all the D.</w:t>
      </w:r>
      <w:r>
        <w:br/>
        <w:t>Corps - a dinner, the Opinione says, given in honor of the American</w:t>
      </w:r>
      <w:r>
        <w:br/>
        <w:t>Minister. It went off very pleasantly.</w:t>
      </w:r>
      <w:r>
        <w:br/>
        <w:t>Monday, July 8</w:t>
      </w:r>
      <w:r>
        <w:rPr>
          <w:vertAlign w:val="superscript"/>
        </w:rPr>
        <w:t>th</w:t>
      </w:r>
      <w:r>
        <w:t>. Very busy all day with preparations for a short</w:t>
      </w:r>
      <w:r>
        <w:br/>
        <w:t>excursion to Monte Rosa.</w:t>
      </w:r>
      <w:r>
        <w:br/>
        <w:t>Tuesday July 9</w:t>
      </w:r>
      <w:r>
        <w:rPr>
          <w:vertAlign w:val="superscript"/>
        </w:rPr>
        <w:t>th</w:t>
      </w:r>
      <w:r>
        <w:t>. We could not get off to-day as we hoped, but</w:t>
      </w:r>
      <w:r>
        <w:br/>
        <w:t>see our way clear for to-morrow if nothing unexpected</w:t>
      </w:r>
      <w:r>
        <w:br/>
        <w:t>occurs. We had a visit to-day from another of our Egyptian</w:t>
      </w:r>
      <w:r>
        <w:br/>
        <w:t>fellow travellers the Chevalier Verani. He is a native, and was a</w:t>
      </w:r>
      <w:r>
        <w:br/>
        <w:t xml:space="preserve">resident of Nice till the late transfer of that town to France. </w:t>
      </w:r>
      <w:r>
        <w:rPr>
          <w:strike/>
        </w:rPr>
        <w:t>Soon</w:t>
      </w:r>
      <w:r>
        <w:br/>
        <w:t>As soon as that was done, "preferring Italy, as he himself says, to all</w:t>
      </w:r>
      <w:r>
        <w:br/>
        <w:t>narrower local attachments," he left Nice with his family, and his</w:t>
      </w:r>
      <w:r>
        <w:br/>
        <w:t>example was followed by all his own connexions including the parents</w:t>
      </w:r>
    </w:p>
    <w:p w14:paraId="43024153" w14:textId="77777777" w:rsidR="00515973" w:rsidRDefault="00000000">
      <w:r>
        <w:t>of his wife - and all are now living in Turin. He says that</w:t>
      </w:r>
      <w:r>
        <w:br/>
        <w:t>not less than 10,000 persons have left Nice for the same reasons.</w:t>
      </w:r>
      <w:r>
        <w:br/>
        <w:t>Verani spoke with much feeling of the loss of Nice, but admitted</w:t>
      </w:r>
      <w:r>
        <w:br/>
        <w:t>the necessity of the sacrifice, and named Cavour with the same</w:t>
      </w:r>
      <w:r>
        <w:br/>
        <w:t>sad and admiring veneration that we hear on all sides.</w:t>
      </w:r>
      <w:r>
        <w:br/>
        <w:t>We were greatly struck by the earnestness of our friend Verani on</w:t>
      </w:r>
      <w:r>
        <w:br/>
        <w:t>all subjects, but especially on the great national questions -</w:t>
      </w:r>
      <w:r>
        <w:br/>
        <w:t>but earnestness - whatever may have been true once - is now</w:t>
      </w:r>
      <w:r>
        <w:br/>
        <w:t>no rare quality among Italians.</w:t>
      </w:r>
      <w:r>
        <w:br/>
        <w:t>July 22</w:t>
      </w:r>
      <w:r>
        <w:rPr>
          <w:vertAlign w:val="superscript"/>
        </w:rPr>
        <w:t>nd</w:t>
      </w:r>
      <w:r>
        <w:br/>
        <w:t>Mr Marsh returned to Turin last Saturday morning,</w:t>
      </w:r>
      <w:r>
        <w:br/>
        <w:t>Carrie and I remaining at L. Maggiore in the hope that</w:t>
      </w:r>
      <w:r>
        <w:br/>
        <w:t>he might be able to join us there again early this week.</w:t>
      </w:r>
      <w:r>
        <w:br/>
        <w:t>Owing to Mr Magown's illness, however, he could not do so,</w:t>
      </w:r>
      <w:r>
        <w:br/>
        <w:t>and we came back ourselves with Giachino to-day. The</w:t>
      </w:r>
      <w:r>
        <w:br/>
        <w:t>gayieties consequent on the arrival of Gen. Fleury with the</w:t>
      </w:r>
      <w:r>
        <w:br/>
        <w:t>Emperor's autograph letter containing the formal recognition</w:t>
      </w:r>
      <w:r>
        <w:br/>
        <w:t>of the kingdom of Italy &amp;c. took place during our absence,</w:t>
      </w:r>
      <w:r>
        <w:br/>
        <w:t>but this evening the municipal authorities gave a serenade</w:t>
      </w:r>
      <w:r>
        <w:br/>
        <w:t xml:space="preserve">to the newly arrived </w:t>
      </w:r>
      <w:r>
        <w:rPr>
          <w:u w:val="single"/>
        </w:rPr>
        <w:t xml:space="preserve">special </w:t>
      </w:r>
      <w:r>
        <w:t>minister from Sweden, Gen.</w:t>
      </w:r>
      <w:r>
        <w:br/>
        <w:t>De Bildt. The band occupied a place on the Piazza de</w:t>
      </w:r>
      <w:r>
        <w:br/>
      </w:r>
      <w:r>
        <w:lastRenderedPageBreak/>
        <w:t>Castello nearly in front of the Hotel d'Europe. The music,</w:t>
      </w:r>
      <w:r>
        <w:br/>
        <w:t>which was very fine, commenced at nine and continued till</w:t>
      </w:r>
      <w:r>
        <w:br/>
        <w:t>eleven, with only the necessary intervals between the pieces &amp;</w:t>
      </w:r>
      <w:r>
        <w:br/>
        <w:t>these were filled by the vivas of a vast crowd that it</w:t>
      </w:r>
      <w:r>
        <w:br/>
        <w:t>made one dizzy to look down upon, Mr M. thought that</w:t>
      </w:r>
    </w:p>
    <w:p w14:paraId="4890E485" w14:textId="77777777" w:rsidR="00515973" w:rsidRDefault="00000000">
      <w:r>
        <w:t>ten thousand did the numbers half justice. It was a</w:t>
      </w:r>
      <w:r>
        <w:br/>
        <w:t>most brilliant moon-light night and the scene altogether</w:t>
      </w:r>
      <w:r>
        <w:br/>
        <w:t>a very animating one. The minister stood on a balcony</w:t>
      </w:r>
      <w:r>
        <w:br/>
        <w:t>adjoining our own, and, leaning on a crimson cushion</w:t>
      </w:r>
      <w:r>
        <w:br/>
        <w:t>placed for him on the railing, bowed frequently to the huzzaing</w:t>
      </w:r>
      <w:r>
        <w:br/>
        <w:t>multitude. He also encouraged the musicians with champagne</w:t>
      </w:r>
      <w:r>
        <w:br/>
        <w:t>from time to time and gave them a supper by way of finale.</w:t>
      </w:r>
      <w:r>
        <w:br/>
        <w:t>Tuesday July 23.</w:t>
      </w:r>
      <w:r>
        <w:br/>
        <w:t>Occupied all day with home letters. Mr Marsh had another</w:t>
      </w:r>
      <w:r>
        <w:br/>
        <w:t>interview with Ricasoli this morning, and every fresh one confirms him</w:t>
      </w:r>
      <w:r>
        <w:br/>
        <w:t>in the admiration he</w:t>
      </w:r>
      <w:r>
        <w:br/>
        <w:t>at</w:t>
      </w:r>
      <w:r>
        <w:br/>
        <w:t>first inspired. He expressed the strongest interest</w:t>
      </w:r>
      <w:r>
        <w:br/>
        <w:t>in the prosperity of the United States, but above all the hope that they</w:t>
      </w:r>
      <w:r>
        <w:br/>
        <w:t>would now purge themselves from the sin and curse of slavery. Amen!</w:t>
      </w:r>
      <w:r>
        <w:br/>
        <w:t>Wednesday, July 24</w:t>
      </w:r>
      <w:r>
        <w:rPr>
          <w:vertAlign w:val="superscript"/>
        </w:rPr>
        <w:t>th</w:t>
      </w:r>
      <w:r>
        <w:t>.</w:t>
      </w:r>
      <w:r>
        <w:br/>
        <w:t>Not feeling well to-day, I have done little but lie on my</w:t>
      </w:r>
      <w:r>
        <w:br/>
        <w:t>sofa and dream, and wish far-off friends could see our surroundings.</w:t>
      </w:r>
      <w:r>
        <w:br/>
        <w:t>Every thing would seem so odd to all who have not been in Europe.</w:t>
      </w:r>
      <w:r>
        <w:br/>
        <w:t>This little salon - which we have exchanged for the larger one</w:t>
      </w:r>
      <w:r>
        <w:br/>
        <w:t>we first occupied - for example, with its floor of various woods, set</w:t>
      </w:r>
      <w:r>
        <w:br/>
        <w:t>in squares and brilliantly waxed, its high arched ceiling richly</w:t>
      </w:r>
      <w:r>
        <w:br/>
        <w:t>frescoed - a beautiful dancing Flora in the centre - its walls</w:t>
      </w:r>
      <w:r>
        <w:br/>
        <w:t>tapestried with very handsome green silk damask, every door as</w:t>
      </w:r>
      <w:r>
        <w:br/>
        <w:t>well as window and even the fire place curtained with a</w:t>
      </w:r>
      <w:r>
        <w:br/>
        <w:t>still heavier material of the same color. The windows have</w:t>
      </w:r>
      <w:r>
        <w:br/>
        <w:t>pretty white lace curtains in addition, and from the mantle crimson</w:t>
      </w:r>
      <w:r>
        <w:br/>
        <w:t>plush cut in a graceful form and trimmed with green and gold colored</w:t>
      </w:r>
      <w:r>
        <w:br/>
        <w:t>fringe falls partly over the green curtain of the fire place.</w:t>
      </w:r>
    </w:p>
    <w:p w14:paraId="799B9436" w14:textId="77777777" w:rsidR="00515973" w:rsidRDefault="00000000">
      <w:r>
        <w:t>On the mantle, besides the candlesticks, are a handsome clock,</w:t>
      </w:r>
      <w:r>
        <w:br/>
        <w:t>two rich astral lamps of French China - the chimney of each being capped</w:t>
      </w:r>
      <w:r>
        <w:br/>
        <w:t>with a</w:t>
      </w:r>
      <w:r>
        <w:br/>
        <w:t>miniature</w:t>
      </w:r>
      <w:r>
        <w:br/>
        <w:t>Turkish fez - two beautiful French vases, blue and gold, with a</w:t>
      </w:r>
      <w:r>
        <w:br/>
        <w:t>large mirror behind the whole. There are also two other large</w:t>
      </w:r>
      <w:r>
        <w:br/>
        <w:t>mirrors in the room, and over each door is a picture on canvass</w:t>
      </w:r>
      <w:r>
        <w:br/>
        <w:t>set-in what seems a continuation of the door-frame and extending to</w:t>
      </w:r>
      <w:r>
        <w:br/>
        <w:t>the beginning of the arch of the ceiling. The chairs and sofas</w:t>
      </w:r>
      <w:r>
        <w:br/>
        <w:t>are generally mahogony and crimson plush, though there is one sofa</w:t>
      </w:r>
      <w:r>
        <w:br/>
      </w:r>
      <w:r>
        <w:lastRenderedPageBreak/>
        <w:t>of yellow satin handsomely embroidered. The little table</w:t>
      </w:r>
      <w:r>
        <w:br/>
        <w:t>near which I write is curiously wrought in hexagonal blocks</w:t>
      </w:r>
      <w:r>
        <w:br/>
        <w:t>of the famous Algerian wood, each block being bordered with</w:t>
      </w:r>
      <w:r>
        <w:br/>
        <w:t>ebony and ivory. There is a charming balcony extending</w:t>
      </w:r>
      <w:r>
        <w:br/>
        <w:t>entirely across the front of all our three rooms and overlooking</w:t>
      </w:r>
      <w:r>
        <w:br/>
        <w:t>the Piazza di Castello. Here we watch Snichelets swallows as</w:t>
      </w:r>
      <w:r>
        <w:br/>
        <w:t>they fly wildly about the old towers, here too - or rather from a</w:t>
      </w:r>
      <w:r>
        <w:br/>
        <w:t>balcony near, - we watched the venerable Plana while he watched</w:t>
      </w:r>
      <w:r>
        <w:br/>
        <w:t>the great comet. (Height of rooms 14 feet to the spring of the arch - arch 4</w:t>
      </w:r>
      <w:r>
        <w:br/>
        <w:t>Anniversary of the death of Carlo Alberto - soldiers go to Superga etc.</w:t>
      </w:r>
      <w:r>
        <w:br/>
        <w:t>Thursday July 25</w:t>
      </w:r>
      <w:r>
        <w:rPr>
          <w:vertAlign w:val="superscript"/>
        </w:rPr>
        <w:t>th</w:t>
      </w:r>
      <w:r>
        <w:br/>
        <w:t>The close of the session of parliament and the warm</w:t>
      </w:r>
      <w:r>
        <w:br/>
        <w:t>weather have almost depopulated Turin, at least of its aristocracy -</w:t>
      </w:r>
      <w:r>
        <w:br/>
        <w:t>and we have few visitors. Mr Artoni, a Lombard by birth, an</w:t>
      </w:r>
      <w:r>
        <w:br/>
        <w:t>exile, afterwards a naturalized American citizen, came in this</w:t>
      </w:r>
      <w:r>
        <w:br/>
        <w:t>morning, having taken advantage of the first opportunity to return to</w:t>
      </w:r>
      <w:r>
        <w:br/>
        <w:t>his native country. He seems a man of culture &amp; a thorough</w:t>
      </w:r>
      <w:r>
        <w:br/>
        <w:t>gentleman. Our good Abbé brought us a very pleasant message from</w:t>
      </w:r>
      <w:r>
        <w:br/>
        <w:t>the Gasparins who are to be in September.</w:t>
      </w:r>
    </w:p>
    <w:p w14:paraId="6091C9E9" w14:textId="77777777" w:rsidR="00515973" w:rsidRDefault="00000000">
      <w:r>
        <w:t>curtained door</w:t>
      </w:r>
      <w:r>
        <w:br/>
        <w:t>picture on</w:t>
      </w:r>
      <w:r>
        <w:br/>
        <w:t>canvass</w:t>
      </w:r>
    </w:p>
    <w:p w14:paraId="53FBD7DE" w14:textId="77777777" w:rsidR="00515973" w:rsidRDefault="00000000">
      <w:r>
        <w:t>Friday July 26</w:t>
      </w:r>
      <w:r>
        <w:rPr>
          <w:vertAlign w:val="superscript"/>
        </w:rPr>
        <w:t>th</w:t>
      </w:r>
      <w:r>
        <w:t>.</w:t>
      </w:r>
      <w:r>
        <w:br/>
        <w:t>We are more and more enchanted with the summer</w:t>
      </w:r>
      <w:r>
        <w:br/>
        <w:t>climate here. The air still continues fresh and elastic at a</w:t>
      </w:r>
      <w:r>
        <w:br/>
        <w:t>most agreeable temperature not varying much from 80 Fahrenheit</w:t>
      </w:r>
      <w:r>
        <w:br/>
        <w:t>during the day and a little cooler at night. Figs &amp; peaches, not</w:t>
      </w:r>
      <w:r>
        <w:br/>
        <w:t>to speak of the commoner fruits such as pears, apricots, plums, melons</w:t>
      </w:r>
      <w:r>
        <w:br/>
        <w:t>almonds etc - are now abundant and very fine. The mushrooms</w:t>
      </w:r>
      <w:r>
        <w:br/>
        <w:t>are most excellent. Strawberries are still in the market - being</w:t>
      </w:r>
      <w:r>
        <w:br/>
        <w:t>brought down from the mountains by the peasants.</w:t>
      </w:r>
      <w:r>
        <w:br/>
        <w:t>Sat. July 27</w:t>
      </w:r>
      <w:r>
        <w:rPr>
          <w:vertAlign w:val="superscript"/>
        </w:rPr>
        <w:t>th</w:t>
      </w:r>
      <w:r>
        <w:br/>
        <w:t>Every day we have fresh applications for employment</w:t>
      </w:r>
      <w:r>
        <w:br/>
        <w:t>in the American army. It really seems hard that so many</w:t>
      </w:r>
      <w:r>
        <w:br/>
        <w:t>Italians should have lost their place as officers in the regular</w:t>
      </w:r>
      <w:r>
        <w:br/>
        <w:t>army by following Garibaldi. One cannot help feeling that the</w:t>
      </w:r>
      <w:r>
        <w:br/>
        <w:t>government which has reaped such fruits from their courage</w:t>
      </w:r>
      <w:r>
        <w:br/>
        <w:t>should manage to overlook a little irregularity in their</w:t>
      </w:r>
      <w:r>
        <w:br/>
        <w:t>mode of displaying it.</w:t>
      </w:r>
      <w:r>
        <w:br/>
        <w:t>Sunday July 28</w:t>
      </w:r>
      <w:r>
        <w:rPr>
          <w:vertAlign w:val="superscript"/>
        </w:rPr>
        <w:t>th</w:t>
      </w:r>
      <w:r>
        <w:t>. Sig. Artoni dined with us to-day, and seems</w:t>
      </w:r>
      <w:r>
        <w:br/>
        <w:t>likely to prove very agreeable - to us, and I hope</w:t>
      </w:r>
      <w:r>
        <w:br/>
        <w:t>we may be useful to him</w:t>
      </w:r>
      <w:r>
        <w:br/>
        <w:t>and he to us.</w:t>
      </w:r>
      <w:r>
        <w:br/>
        <w:t>He is learned and gentlemanly. We watch the coachmen sometimes</w:t>
      </w:r>
      <w:r>
        <w:br/>
      </w:r>
      <w:r>
        <w:lastRenderedPageBreak/>
        <w:t xml:space="preserve">as they take their dinner </w:t>
      </w:r>
      <w:r>
        <w:rPr>
          <w:strike/>
        </w:rPr>
        <w:t>of</w:t>
      </w:r>
      <w:r>
        <w:t xml:space="preserve"> on their box - they have a small tin pail</w:t>
      </w:r>
      <w:r>
        <w:br/>
        <w:t>from which they eat polenta with a spoon - a bit of bread beside.</w:t>
      </w:r>
    </w:p>
    <w:p w14:paraId="7F9552E2" w14:textId="77777777" w:rsidR="00515973" w:rsidRDefault="00000000">
      <w:r>
        <w:t>Monday July 29</w:t>
      </w:r>
      <w:r>
        <w:rPr>
          <w:vertAlign w:val="superscript"/>
        </w:rPr>
        <w:t>th</w:t>
      </w:r>
      <w:r>
        <w:br/>
        <w:t>The baroness Plana with her daughter</w:t>
      </w:r>
      <w:r>
        <w:br/>
        <w:t xml:space="preserve">came to see us to-day. She is </w:t>
      </w:r>
      <w:r>
        <w:rPr>
          <w:strike/>
        </w:rPr>
        <w:t>daughter</w:t>
      </w:r>
      <w:r>
        <w:br/>
        <w:t>the niece</w:t>
      </w:r>
      <w:r>
        <w:br/>
        <w:t>of La Grange and</w:t>
      </w:r>
      <w:r>
        <w:br/>
        <w:t>looks very many years younger than her husband. Indeed she</w:t>
      </w:r>
      <w:r>
        <w:br/>
        <w:t>is still strikingly handsome. The manners of both the ladies are</w:t>
      </w:r>
      <w:r>
        <w:br/>
        <w:t>very pleasing though the mother attracts more than the daughter.</w:t>
      </w:r>
      <w:r>
        <w:br/>
        <w:t>This evening the Abbé passed an hour with us, lively and entertaining</w:t>
      </w:r>
      <w:r>
        <w:br/>
        <w:t>as usual. He does not speak very hopefully of the great tunnel through</w:t>
      </w:r>
      <w:r>
        <w:br/>
        <w:t>the Alps, but is going to examine the work already done and doing,</w:t>
      </w:r>
      <w:r>
        <w:br/>
        <w:t>and make a report upon it. I am afraid he will not prove</w:t>
      </w:r>
      <w:r>
        <w:br/>
        <w:t>an unprejudiced witness, though there is certainly much force in</w:t>
      </w:r>
      <w:r>
        <w:br/>
        <w:t>his arguments.</w:t>
      </w:r>
      <w:r>
        <w:br/>
        <w:t>Tuesday July 30</w:t>
      </w:r>
      <w:r>
        <w:rPr>
          <w:vertAlign w:val="superscript"/>
        </w:rPr>
        <w:t>th</w:t>
      </w:r>
      <w:r>
        <w:t>.</w:t>
      </w:r>
      <w:r>
        <w:br/>
        <w:t>A very interesting visit from Dr Pantaleone this</w:t>
      </w:r>
      <w:r>
        <w:br/>
        <w:t>morning. In answer to a question about Italian affairs, he says</w:t>
      </w:r>
      <w:r>
        <w:br/>
        <w:t xml:space="preserve">"Difficulties there are innumerable - </w:t>
      </w:r>
      <w:r>
        <w:rPr>
          <w:u w:val="single"/>
        </w:rPr>
        <w:t>dangers</w:t>
      </w:r>
      <w:r>
        <w:t xml:space="preserve"> none." He gave</w:t>
      </w:r>
      <w:r>
        <w:br/>
        <w:t>us some account of his own estate which is in the Marche d'</w:t>
      </w:r>
      <w:r>
        <w:br/>
        <w:t xml:space="preserve">Ancona. He builds the houses, keeps them in repair, </w:t>
      </w:r>
      <w:r>
        <w:br/>
        <w:t>and</w:t>
      </w:r>
      <w:r>
        <w:br/>
        <w:t>allows the</w:t>
      </w:r>
      <w:r>
        <w:br/>
        <w:t>tenants one half of all they can grow or raise. This they call</w:t>
      </w:r>
      <w:r>
        <w:br/>
      </w:r>
      <w:r>
        <w:rPr>
          <w:u w:val="single"/>
        </w:rPr>
        <w:t>mezzaria</w:t>
      </w:r>
      <w:r>
        <w:t>, and it is the common arrangement between</w:t>
      </w:r>
      <w:r>
        <w:br/>
        <w:t xml:space="preserve">landlord and tenant throughout Tuscany. The peasants, as a </w:t>
      </w:r>
      <w:r>
        <w:br/>
        <w:t>general rule, only eat meat three times a year. During the</w:t>
      </w:r>
      <w:r>
        <w:br/>
        <w:t>season of the hardest labor, they begin work at 4 in the morning,</w:t>
      </w:r>
      <w:r>
        <w:br/>
        <w:t>about 7 they eat a piece of bread with sometimes, though rarely,</w:t>
      </w:r>
      <w:r>
        <w:br/>
        <w:t xml:space="preserve">a little wine. A few hours later they have </w:t>
      </w:r>
      <w:r>
        <w:br/>
        <w:t>a</w:t>
      </w:r>
      <w:r>
        <w:br/>
        <w:t>salad with the smalest</w:t>
      </w:r>
      <w:r>
        <w:br/>
        <w:t>quantity of oil, a little vinegar and salt. Their third and principal</w:t>
      </w:r>
      <w:r>
        <w:br/>
        <w:t xml:space="preserve">meal is of </w:t>
      </w:r>
      <w:r>
        <w:rPr>
          <w:u w:val="single"/>
        </w:rPr>
        <w:t>stock</w:t>
      </w:r>
      <w:r>
        <w:t xml:space="preserve"> </w:t>
      </w:r>
      <w:r>
        <w:rPr>
          <w:u w:val="single"/>
        </w:rPr>
        <w:t>fish</w:t>
      </w:r>
      <w:r>
        <w:t>, bread, and, under the most favorable circumstances,</w:t>
      </w:r>
    </w:p>
    <w:p w14:paraId="1E99B63E" w14:textId="77777777" w:rsidR="00515973" w:rsidRDefault="00000000">
      <w:r>
        <w:t>a little wine. Their work is continued till 9 in the evening. The rest of</w:t>
      </w:r>
      <w:r>
        <w:br/>
        <w:t>the year when their labor is lighter, they live almost entirely on</w:t>
      </w:r>
      <w:r>
        <w:br/>
      </w:r>
      <w:r>
        <w:rPr>
          <w:u w:val="single"/>
        </w:rPr>
        <w:t>polenta</w:t>
      </w:r>
      <w:r>
        <w:t xml:space="preserve">, or Indian meal pudding. They have seldom </w:t>
      </w:r>
      <w:r>
        <w:rPr>
          <w:u w:val="single"/>
        </w:rPr>
        <w:t>cheese</w:t>
      </w:r>
      <w:r>
        <w:t xml:space="preserve"> in his</w:t>
      </w:r>
      <w:r>
        <w:br/>
        <w:t>district owing to want of pasturage. The plough is never used -</w:t>
      </w:r>
      <w:r>
        <w:br/>
        <w:t>partly from the character of the surface of the soil. Silk-growing</w:t>
      </w:r>
      <w:r>
        <w:br/>
        <w:t>is of recent introduction on his estate. Dr Pantaleone gave</w:t>
      </w:r>
      <w:r>
        <w:br/>
        <w:t>us the first details we have had of the death of Mrs Browning -</w:t>
      </w:r>
      <w:r>
        <w:br/>
        <w:t>so long feared and yet so sudden at last. Dr Pantaleone saw</w:t>
      </w:r>
      <w:r>
        <w:br/>
        <w:t>her last in March. Though he had long attended her child,</w:t>
      </w:r>
      <w:r>
        <w:br/>
      </w:r>
      <w:r>
        <w:lastRenderedPageBreak/>
        <w:t>she had not been in the habit of having medical advice</w:t>
      </w:r>
      <w:r>
        <w:br/>
        <w:t>from him or anyone else. Still the Dr saw her frequently</w:t>
      </w:r>
      <w:r>
        <w:br/>
        <w:t>through the winter and she seemed much as usual - even</w:t>
      </w:r>
      <w:r>
        <w:br/>
        <w:t>better than the year before. Mr Browning felt anxious, but</w:t>
      </w:r>
      <w:r>
        <w:br/>
        <w:t>she assured him she was not worse. The night before her</w:t>
      </w:r>
      <w:r>
        <w:br/>
        <w:t>death she had a severe attack of coughing after sitting on</w:t>
      </w:r>
      <w:r>
        <w:br/>
        <w:t>the balcony during the evening. In the morning she did not</w:t>
      </w:r>
      <w:r>
        <w:br/>
        <w:t>rise, as was often her habit when she had not rested well, but</w:t>
      </w:r>
      <w:r>
        <w:br/>
        <w:t>no anxiety was felt by her or any of her friends. Suddenly she</w:t>
      </w:r>
      <w:r>
        <w:br/>
        <w:t>sank away - and so has passed from this world one of the</w:t>
      </w:r>
      <w:r>
        <w:br/>
        <w:t>greatest geniuses, and one of the noblest souls that have</w:t>
      </w:r>
      <w:r>
        <w:br/>
        <w:t>ever inhabited it. It is an immense disappointment to us</w:t>
      </w:r>
      <w:r>
        <w:br/>
        <w:t>personally - we had always named her almost first when we</w:t>
      </w:r>
      <w:r>
        <w:br/>
        <w:t>talked of the pleasures of living in Italy - but, as in the case</w:t>
      </w:r>
      <w:r>
        <w:br/>
        <w:t>of all the great and good, one is ashamed to speak of one's</w:t>
      </w:r>
      <w:r>
        <w:br/>
        <w:t>private grief when they are taken from among mankind.</w:t>
      </w:r>
      <w:r>
        <w:br/>
        <w:t>Count Piper, the Swedish chargé came in to announce</w:t>
      </w:r>
      <w:r>
        <w:br/>
        <w:t>his appointment as minister from Sweden to the U. States. He</w:t>
      </w:r>
      <w:r>
        <w:br/>
        <w:t>seems much pleased, but, while he will be amazed at our</w:t>
      </w:r>
      <w:r>
        <w:br/>
        <w:t>power and wealth, he, like every</w:t>
      </w:r>
      <w:r>
        <w:br/>
        <w:t xml:space="preserve">high-bred </w:t>
      </w:r>
      <w:r>
        <w:br/>
        <w:t>European who comes among us,</w:t>
      </w:r>
    </w:p>
    <w:p w14:paraId="09F13208" w14:textId="77777777" w:rsidR="00515973" w:rsidRDefault="00000000">
      <w:r>
        <w:t>Aug. 19th Commander Aulick thinks Dr Pantaleone mistaken as</w:t>
      </w:r>
      <w:r>
        <w:br/>
        <w:t>to the suddenness of Mrs Browning's death at last. He says it was</w:t>
      </w:r>
      <w:r>
        <w:br/>
        <w:t>apprehended for two or three days.</w:t>
      </w:r>
    </w:p>
    <w:p w14:paraId="051917A7" w14:textId="77777777" w:rsidR="00515973" w:rsidRDefault="00000000">
      <w:r>
        <w:t>will often regret the art and social refinement of the older world.</w:t>
      </w:r>
      <w:r>
        <w:br/>
        <w:t>Mr Marsh will give him letters to some of our best families.</w:t>
      </w:r>
      <w:r>
        <w:br/>
        <w:t>Wednesday July 31</w:t>
      </w:r>
      <w:r>
        <w:rPr>
          <w:vertAlign w:val="superscript"/>
        </w:rPr>
        <w:t>st</w:t>
      </w:r>
      <w:r>
        <w:t>.</w:t>
      </w:r>
      <w:r>
        <w:br/>
        <w:t>Very busy all day in making ready to leave the Hotel d'Europe</w:t>
      </w:r>
      <w:r>
        <w:br/>
        <w:t>where</w:t>
      </w:r>
      <w:r>
        <w:br/>
        <w:t>we</w:t>
      </w:r>
      <w:r>
        <w:br/>
        <w:t>have been most comfortable, - to take possession of our</w:t>
      </w:r>
      <w:r>
        <w:br/>
        <w:t>a</w:t>
      </w:r>
      <w:r>
        <w:rPr>
          <w:strike/>
        </w:rPr>
        <w:t>p</w:t>
      </w:r>
      <w:r>
        <w:t>partments in the via d' Angennes - casa d'Angennes - Artoni</w:t>
      </w:r>
      <w:r>
        <w:br/>
        <w:t>made us one of his welcome visits.</w:t>
      </w:r>
      <w:r>
        <w:br/>
        <w:t>August 1</w:t>
      </w:r>
      <w:r>
        <w:rPr>
          <w:vertAlign w:val="superscript"/>
        </w:rPr>
        <w:t>st</w:t>
      </w:r>
      <w:r>
        <w:br/>
        <w:t>We found the casa d Angennes left in too much disorder</w:t>
      </w:r>
      <w:r>
        <w:br/>
        <w:t>to allow us to establish ourselves there for some days, so we decided</w:t>
      </w:r>
      <w:r>
        <w:br/>
        <w:t>to leave Giachino &amp; Elise to put things to-rights while we take</w:t>
      </w:r>
      <w:r>
        <w:br/>
        <w:t>a second run to the mountains. Mr Magoun takes charge of</w:t>
      </w:r>
      <w:r>
        <w:br/>
        <w:t>the Legation in the mean time. The thermometer to-day</w:t>
      </w:r>
      <w:r>
        <w:br/>
        <w:t>has risen to 87 Fahrenheit - the warmest day we have had this</w:t>
      </w:r>
      <w:r>
        <w:br/>
        <w:t>summer. Still the air is not heavy and none of us feel the</w:t>
      </w:r>
      <w:r>
        <w:br/>
        <w:t>least languor. We have American papers this morning as</w:t>
      </w:r>
      <w:r>
        <w:br/>
        <w:t>late as the 15</w:t>
      </w:r>
      <w:r>
        <w:rPr>
          <w:vertAlign w:val="superscript"/>
        </w:rPr>
        <w:t>th</w:t>
      </w:r>
      <w:r>
        <w:t xml:space="preserve"> July. Every thing looks well for the government.</w:t>
      </w:r>
      <w:r>
        <w:br/>
      </w:r>
      <w:r>
        <w:lastRenderedPageBreak/>
        <w:t xml:space="preserve">The victories in Virginia and Missouri </w:t>
      </w:r>
      <w:r>
        <w:rPr>
          <w:strike/>
        </w:rPr>
        <w:t>look well for</w:t>
      </w:r>
      <w:r>
        <w:t xml:space="preserve"> must</w:t>
      </w:r>
      <w:r>
        <w:br/>
        <w:t>have a great moral effect, and the good faith and great</w:t>
      </w:r>
      <w:r>
        <w:br/>
        <w:t>generalship of Scott will soon be too evident not to be seen</w:t>
      </w:r>
      <w:r>
        <w:br/>
        <w:t>by all but the willfully blind. Our papers also contain</w:t>
      </w:r>
      <w:r>
        <w:br/>
        <w:t>some details of the most melancholy death of Mrs Longfellow -</w:t>
      </w:r>
      <w:r>
        <w:br/>
        <w:t xml:space="preserve">fatally burned </w:t>
      </w:r>
      <w:r>
        <w:rPr>
          <w:strike/>
        </w:rPr>
        <w:t>while</w:t>
      </w:r>
      <w:r>
        <w:t xml:space="preserve"> from her dress taking fire while she was</w:t>
      </w:r>
      <w:r>
        <w:br/>
        <w:t>amusing her children by taking wax impressions for them. What must</w:t>
      </w:r>
      <w:r>
        <w:br/>
        <w:t>life be to the great poet after this.</w:t>
      </w:r>
    </w:p>
    <w:p w14:paraId="2EAD24BB" w14:textId="77777777" w:rsidR="00515973" w:rsidRDefault="00000000">
      <w:r>
        <w:t>August 9</w:t>
      </w:r>
      <w:r>
        <w:rPr>
          <w:vertAlign w:val="superscript"/>
        </w:rPr>
        <w:t>th</w:t>
      </w:r>
      <w:r>
        <w:t>. We returned to Turin this evening after just a week's</w:t>
      </w:r>
      <w:r>
        <w:br/>
        <w:t>flight to the mountains where we had infinite enjoyment. For</w:t>
      </w:r>
      <w:r>
        <w:br/>
        <w:t>account of our Alpine exploits see private letters. Nothing of</w:t>
      </w:r>
      <w:r>
        <w:br/>
        <w:t>importance had occurred here during our absence. No Americans</w:t>
      </w:r>
      <w:r>
        <w:br/>
        <w:t>had been here except Mr Webb who still remains. Our new home</w:t>
      </w:r>
      <w:r>
        <w:br/>
        <w:t>would have looked pleasant to us had we not been so much</w:t>
      </w:r>
      <w:r>
        <w:br/>
        <w:t>depressed by the news of the lost battle in Virginina - news which</w:t>
      </w:r>
      <w:r>
        <w:br/>
        <w:t>we first heard at Lago Maggiore.</w:t>
      </w:r>
    </w:p>
    <w:p w14:paraId="4366E337" w14:textId="77777777" w:rsidR="00515973" w:rsidRDefault="00000000">
      <w:r>
        <w:t>August 10</w:t>
      </w:r>
      <w:r>
        <w:rPr>
          <w:vertAlign w:val="superscript"/>
        </w:rPr>
        <w:t>th</w:t>
      </w:r>
      <w:r>
        <w:t>. Very busy with home letters and papers and with</w:t>
      </w:r>
      <w:r>
        <w:br/>
        <w:t>the preliminary arrangements for housekeeping. The heat, though</w:t>
      </w:r>
      <w:r>
        <w:br/>
        <w:t>the thermometer only indicates 86 Fahrenheit, is more oppressive</w:t>
      </w:r>
      <w:r>
        <w:br/>
        <w:t>than we have found it before, partly because there is really less breeze,</w:t>
      </w:r>
      <w:r>
        <w:br/>
        <w:t>and partly because our apartments are less favorably situated for</w:t>
      </w:r>
      <w:r>
        <w:br/>
        <w:t>air than they were at Trombetta's on the open square of the Piazza</w:t>
      </w:r>
      <w:r>
        <w:br/>
        <w:t>di Castello. Many falling stars to-night.</w:t>
      </w:r>
      <w:r>
        <w:br/>
        <w:t>August 11</w:t>
      </w:r>
      <w:r>
        <w:rPr>
          <w:vertAlign w:val="superscript"/>
        </w:rPr>
        <w:t>th</w:t>
      </w:r>
      <w:r>
        <w:t>. Sunday</w:t>
      </w:r>
      <w:r>
        <w:br/>
        <w:t>Still very hot and close. We watched again for</w:t>
      </w:r>
      <w:r>
        <w:br/>
        <w:t>the star-shower, and saw several in the narrow strip of sky</w:t>
      </w:r>
      <w:r>
        <w:br/>
        <w:t>that the towering palace walls allow us for observation, but not so</w:t>
      </w:r>
      <w:r>
        <w:br/>
        <w:t>many or brilliant as the night before. The Abbé came in to</w:t>
      </w:r>
      <w:r>
        <w:br/>
        <w:t>welcome our return and</w:t>
      </w:r>
      <w:r>
        <w:br/>
        <w:t>to offer</w:t>
      </w:r>
      <w:r>
        <w:br/>
        <w:t>to take Mr Marsh with him in the</w:t>
      </w:r>
      <w:r>
        <w:br/>
        <w:t>morning to see the distribution of the public school prizes.</w:t>
      </w:r>
      <w:r>
        <w:br/>
        <w:t>August 12</w:t>
      </w:r>
      <w:r>
        <w:rPr>
          <w:vertAlign w:val="superscript"/>
        </w:rPr>
        <w:t>th</w:t>
      </w:r>
      <w:r>
        <w:br/>
        <w:t xml:space="preserve">Mr Marsh learned at the </w:t>
      </w:r>
      <w:r>
        <w:rPr>
          <w:u w:val="single"/>
        </w:rPr>
        <w:t>funzione</w:t>
      </w:r>
      <w:r>
        <w:t xml:space="preserve"> which he attended</w:t>
      </w:r>
      <w:r>
        <w:br/>
        <w:t xml:space="preserve">this morning that </w:t>
      </w:r>
      <w:r>
        <w:rPr>
          <w:u w:val="single"/>
        </w:rPr>
        <w:t>all classes</w:t>
      </w:r>
      <w:r>
        <w:t xml:space="preserve"> [illegible] go alike to the public schools</w:t>
      </w:r>
      <w:r>
        <w:br/>
        <w:t>in Turin - a fact that will do much for the schools and</w:t>
      </w:r>
      <w:r>
        <w:br/>
        <w:t>consequently for the education of the humbler classes.</w:t>
      </w:r>
      <w:r>
        <w:br/>
        <w:t>For some days past charges have been made against the</w:t>
      </w:r>
      <w:r>
        <w:br/>
        <w:t xml:space="preserve">consul at Palermo, Mr Barstow, for sympathising and </w:t>
      </w:r>
      <w:r>
        <w:rPr>
          <w:strike/>
        </w:rPr>
        <w:t>pl</w:t>
      </w:r>
      <w:r>
        <w:t xml:space="preserve"> proclaiming</w:t>
      </w:r>
      <w:r>
        <w:br/>
        <w:t>his sympathies with the fallen tyranny of Sicily. We hope there is</w:t>
      </w:r>
      <w:r>
        <w:br/>
        <w:t>no foundation for these complaints, but however it may prove in</w:t>
      </w:r>
      <w:r>
        <w:br/>
        <w:t>Mr Barstow's case, it is certainly singular that so many of the agents</w:t>
      </w:r>
      <w:r>
        <w:br/>
        <w:t>of our Government in Italy should be not only Romanists, but those</w:t>
      </w:r>
      <w:r>
        <w:br/>
        <w:t>of the most bigoted school. Who is the real author of these appointments?</w:t>
      </w:r>
    </w:p>
    <w:p w14:paraId="5D27812E" w14:textId="77777777" w:rsidR="00515973" w:rsidRDefault="00000000">
      <w:r>
        <w:lastRenderedPageBreak/>
        <w:t>What is the end hoped to be gained by them? The latter question</w:t>
      </w:r>
      <w:r>
        <w:br/>
        <w:t>is not very difficult to answer.</w:t>
      </w:r>
      <w:r>
        <w:br/>
        <w:t>Tuesday Aug. 13</w:t>
      </w:r>
      <w:r>
        <w:rPr>
          <w:vertAlign w:val="superscript"/>
        </w:rPr>
        <w:t>th</w:t>
      </w:r>
      <w:r>
        <w:br/>
        <w:t>This is the third morning we have had a heavy fog or</w:t>
      </w:r>
      <w:r>
        <w:br/>
        <w:t>rather dry cloud, over sky &amp; earth from three or four in the morning</w:t>
      </w:r>
      <w:r>
        <w:br/>
        <w:t>till about seven, when the sun comes out in its full force.</w:t>
      </w:r>
      <w:r>
        <w:br/>
        <w:t>The natives attribute the ruin of their grapes to these vapours,</w:t>
      </w:r>
      <w:r>
        <w:br/>
        <w:t>and are very anxious, though they hope they have come too</w:t>
      </w:r>
      <w:r>
        <w:br/>
        <w:t>late in the season this year to do much mischief - the fruit</w:t>
      </w:r>
      <w:r>
        <w:br/>
        <w:t>being now nearly ripe. Indeed we have had the earlier varieties</w:t>
      </w:r>
      <w:r>
        <w:br/>
        <w:t>for several days. Thermometer at three P.M. 88 Fahr. - air without</w:t>
      </w:r>
      <w:r>
        <w:br/>
        <w:t>the least motion. Artoni gave us some nice anecdotes of</w:t>
      </w:r>
      <w:r>
        <w:br/>
        <w:t>the Romans - their manifestations of indignation against the Papal</w:t>
      </w:r>
      <w:r>
        <w:br/>
        <w:t>government.</w:t>
      </w:r>
      <w:r>
        <w:br/>
        <w:t>Wednesday Aug 14. No change in the weather - 88-9 of F. -</w:t>
      </w:r>
      <w:r>
        <w:br/>
        <w:t>evening breathless till eight when a faint but refreshing breeze</w:t>
      </w:r>
      <w:r>
        <w:br/>
        <w:t>sprang up. We are so much distressed - not discouraged -</w:t>
      </w:r>
      <w:r>
        <w:br/>
        <w:t xml:space="preserve">by the </w:t>
      </w:r>
      <w:r>
        <w:rPr>
          <w:u w:val="single"/>
        </w:rPr>
        <w:t>news</w:t>
      </w:r>
      <w:r>
        <w:t xml:space="preserve">, or rather the </w:t>
      </w:r>
      <w:r>
        <w:rPr>
          <w:u w:val="single"/>
        </w:rPr>
        <w:t>tone</w:t>
      </w:r>
      <w:r>
        <w:t>, of American papers that one</w:t>
      </w:r>
      <w:r>
        <w:br/>
        <w:t>can scarcely think of any thing else.</w:t>
      </w:r>
      <w:r>
        <w:br/>
        <w:t>Thursday Aug 15</w:t>
      </w:r>
      <w:r>
        <w:rPr>
          <w:vertAlign w:val="superscript"/>
        </w:rPr>
        <w:t>th</w:t>
      </w:r>
      <w:r>
        <w:t>. To-day is the festa of the Immaculate</w:t>
      </w:r>
      <w:r>
        <w:br/>
        <w:t>Conception and the soldiers went</w:t>
      </w:r>
      <w:r>
        <w:br/>
        <w:t>early</w:t>
      </w:r>
      <w:r>
        <w:br/>
        <w:t>in gala to church.</w:t>
      </w:r>
      <w:r>
        <w:br/>
        <w:t>Since leaving the Piazza however we see little of</w:t>
      </w:r>
      <w:r>
        <w:br/>
        <w:t>processions etc. Heat undiminished.</w:t>
      </w:r>
    </w:p>
    <w:p w14:paraId="4F93B77F" w14:textId="77777777" w:rsidR="00515973" w:rsidRDefault="00000000">
      <w:r>
        <w:t>Friday, Aug 16th</w:t>
      </w:r>
      <w:r>
        <w:br/>
        <w:t>Our boxes from America arrived to-day, and we</w:t>
      </w:r>
      <w:r>
        <w:br/>
        <w:t>now hope soon to get comfortably settled with some of our old</w:t>
      </w:r>
      <w:r>
        <w:br/>
        <w:t>familiar books about us. No change in the weather, and</w:t>
      </w:r>
      <w:r>
        <w:br/>
        <w:t>much anxiety is felt for the later crops which are suffering</w:t>
      </w:r>
      <w:r>
        <w:br/>
        <w:t>most severely from drought. The thermometer varies very</w:t>
      </w:r>
      <w:r>
        <w:br/>
        <w:t xml:space="preserve">slightly from day to day, and </w:t>
      </w:r>
      <w:r>
        <w:rPr>
          <w:strike/>
        </w:rPr>
        <w:t>of</w:t>
      </w:r>
      <w:r>
        <w:t xml:space="preserve"> in fact little during each</w:t>
      </w:r>
      <w:r>
        <w:br/>
        <w:t>day standing generally at about 88, but between five and</w:t>
      </w:r>
      <w:r>
        <w:br/>
        <w:t>eight every evening there is a want of all circulation in</w:t>
      </w:r>
      <w:r>
        <w:br/>
        <w:t>the air that is quite oppressive. Before 9 however a breeze</w:t>
      </w:r>
      <w:r>
        <w:br/>
        <w:t>comes down from the mountains and it is very comfortable</w:t>
      </w:r>
      <w:r>
        <w:br/>
        <w:t>all night.</w:t>
      </w:r>
      <w:r>
        <w:br/>
        <w:t>Sat. Aug. 17</w:t>
      </w:r>
      <w:r>
        <w:rPr>
          <w:vertAlign w:val="superscript"/>
        </w:rPr>
        <w:t>th</w:t>
      </w:r>
      <w:r>
        <w:br/>
        <w:t>Irresistable evidence comes to us to-day, that our</w:t>
      </w:r>
      <w:r>
        <w:br/>
        <w:t>Government intends to invite Garibaldi to accept a post</w:t>
      </w:r>
      <w:r>
        <w:br/>
        <w:t>in the Federal army. Mr Marsh is greatly disturbed by</w:t>
      </w:r>
      <w:r>
        <w:br/>
        <w:t>a step at once calculated to prove our weakness and</w:t>
      </w:r>
      <w:r>
        <w:br/>
        <w:t>the imbecility of our leaders, and at the same time to</w:t>
      </w:r>
      <w:r>
        <w:br/>
        <w:t>excite against us the hostility of every power in Europe which</w:t>
      </w:r>
      <w:r>
        <w:br/>
      </w:r>
      <w:r>
        <w:lastRenderedPageBreak/>
        <w:t>does not sympathize with the Italian hero. Again, if</w:t>
      </w:r>
      <w:r>
        <w:br/>
        <w:t xml:space="preserve">we </w:t>
      </w:r>
      <w:r>
        <w:rPr>
          <w:u w:val="single"/>
        </w:rPr>
        <w:t>are</w:t>
      </w:r>
      <w:r>
        <w:t xml:space="preserve"> [illegible] reduced to such a pitiable confession, why</w:t>
      </w:r>
      <w:r>
        <w:br/>
        <w:t>not try to have the negotiation managed in as private</w:t>
      </w:r>
      <w:r>
        <w:br/>
        <w:t>a way as possible instead of taking such extraordinary</w:t>
      </w:r>
      <w:r>
        <w:br/>
        <w:t xml:space="preserve">measures. From whatever source this worse than </w:t>
      </w:r>
      <w:r>
        <w:rPr>
          <w:u w:val="single"/>
        </w:rPr>
        <w:t>old-woman</w:t>
      </w:r>
      <w:r>
        <w:br/>
        <w:t>scheme emanates it is to be hoped history will do justice</w:t>
      </w:r>
      <w:r>
        <w:br/>
        <w:t>and not leave the disgrace to rest on the innocent.</w:t>
      </w:r>
      <w:r>
        <w:br/>
        <w:t>Long visit from Com. Aulick to-day, on his way from Florence to Paris.</w:t>
      </w:r>
    </w:p>
    <w:p w14:paraId="70F371A7" w14:textId="77777777" w:rsidR="00515973" w:rsidRDefault="00000000">
      <w:r>
        <w:t>Sunday Aug 18</w:t>
      </w:r>
      <w:r>
        <w:rPr>
          <w:vertAlign w:val="superscript"/>
        </w:rPr>
        <w:t>th</w:t>
      </w:r>
      <w:r>
        <w:br/>
        <w:t>Mr Marsh being unwell no one goes to church and</w:t>
      </w:r>
      <w:r>
        <w:br/>
        <w:t>we give up the idea of having the Commodore dine with us</w:t>
      </w:r>
      <w:r>
        <w:br/>
        <w:t>as we had proposed. The weather still very oppressive in</w:t>
      </w:r>
      <w:r>
        <w:br/>
        <w:t>the early part of the evening.</w:t>
      </w:r>
      <w:r>
        <w:br/>
        <w:t>Monday Aug 19</w:t>
      </w:r>
      <w:r>
        <w:rPr>
          <w:vertAlign w:val="superscript"/>
        </w:rPr>
        <w:t>th</w:t>
      </w:r>
      <w:r>
        <w:t>.</w:t>
      </w:r>
      <w:r>
        <w:br/>
        <w:t>Mrs Tottenham brought Miss Roberts to see me this</w:t>
      </w:r>
      <w:r>
        <w:br/>
        <w:t>morning - an English woman who admires American scholars</w:t>
      </w:r>
      <w:r>
        <w:br/>
        <w:t>and their works - no very common case. Mr San</w:t>
      </w:r>
      <w:r>
        <w:rPr>
          <w:strike/>
        </w:rPr>
        <w:t>d</w:t>
      </w:r>
      <w:r>
        <w:t>ford, our</w:t>
      </w:r>
      <w:r>
        <w:br/>
        <w:t>minister to Belgium, arrived in Turin this evening, with his</w:t>
      </w:r>
      <w:r>
        <w:br/>
        <w:t>friend, Mr. Beckwith.</w:t>
      </w:r>
      <w:r>
        <w:br/>
        <w:t>Tuesday Aug 20</w:t>
      </w:r>
      <w:r>
        <w:rPr>
          <w:vertAlign w:val="superscript"/>
        </w:rPr>
        <w:t>th</w:t>
      </w:r>
      <w:r>
        <w:t>,</w:t>
      </w:r>
      <w:r>
        <w:br/>
        <w:t>Mr San</w:t>
      </w:r>
      <w:r>
        <w:rPr>
          <w:strike/>
        </w:rPr>
        <w:t>d</w:t>
      </w:r>
      <w:r>
        <w:t>ford's account of affairs in America is not</w:t>
      </w:r>
      <w:r>
        <w:br/>
        <w:t>at all calculated to strengthen our hopes of a speedy termination</w:t>
      </w:r>
      <w:r>
        <w:br/>
        <w:t>of the present civil conflict. His information is much of it derived</w:t>
      </w:r>
      <w:r>
        <w:br/>
        <w:t>from confidential letters, and may perhaps be none the more</w:t>
      </w:r>
      <w:r>
        <w:br/>
        <w:t>trustworthy for that circumstance. His own republicanism, origi-</w:t>
      </w:r>
      <w:r>
        <w:br/>
        <w:t>nally not of a very enthusiastic type to say the least, is much</w:t>
      </w:r>
      <w:r>
        <w:br/>
        <w:t>improved by his official position, and, though a woman</w:t>
      </w:r>
      <w:r>
        <w:br/>
        <w:t>may still doubt whether the great moral question at issue</w:t>
      </w:r>
      <w:r>
        <w:br/>
        <w:t>concerns him greatly, he is much in earnest to do every</w:t>
      </w:r>
      <w:r>
        <w:br/>
        <w:t>thing in his power to promote the success of Northern arms.</w:t>
      </w:r>
      <w:r>
        <w:br/>
        <w:t>If his ability is equal to the confidence reposed in him by</w:t>
      </w:r>
      <w:r>
        <w:br/>
        <w:t>the Secretary of State and to the facilities afforded him, his</w:t>
      </w:r>
      <w:r>
        <w:br/>
        <w:t>influence may be important.</w:t>
      </w:r>
    </w:p>
    <w:p w14:paraId="465C10CC" w14:textId="77777777" w:rsidR="00515973" w:rsidRDefault="00000000">
      <w:r>
        <w:t>Wednesday, Aug 21</w:t>
      </w:r>
      <w:r>
        <w:rPr>
          <w:vertAlign w:val="superscript"/>
        </w:rPr>
        <w:t>st</w:t>
      </w:r>
      <w:r>
        <w:br/>
        <w:t>Mr San</w:t>
      </w:r>
      <w:r>
        <w:rPr>
          <w:strike/>
        </w:rPr>
        <w:t>d</w:t>
      </w:r>
      <w:r>
        <w:t>ford and Mr Beckwith dined with us to-day.</w:t>
      </w:r>
      <w:r>
        <w:br/>
        <w:t>Mr Beckwith, a man of strong sense and much thought, who</w:t>
      </w:r>
      <w:r>
        <w:br/>
        <w:t>has spent many years in China, gives a more favorable picture</w:t>
      </w:r>
      <w:r>
        <w:br/>
        <w:t>of the Chinese that is usually drawn by travellers. From our</w:t>
      </w:r>
      <w:r>
        <w:br/>
        <w:t>own experience in Turkey, I am disposed to rely on his testimony</w:t>
      </w:r>
      <w:r>
        <w:br/>
        <w:t>rather than on that of more hasty and less liberal observers.</w:t>
      </w:r>
      <w:r>
        <w:br/>
        <w:t>At the same time Mr Beckwith seems to me vastly to</w:t>
      </w:r>
      <w:r>
        <w:br/>
        <w:t>underrate what Christianity has done for the masses who live</w:t>
      </w:r>
      <w:r>
        <w:br/>
        <w:t>under its influence. His account of the Essays etc by the seven</w:t>
      </w:r>
      <w:r>
        <w:br/>
        <w:t>English clergymen excited my interest.</w:t>
      </w:r>
      <w:r>
        <w:br/>
      </w:r>
      <w:r>
        <w:lastRenderedPageBreak/>
        <w:t>Thursday, Aug 22.</w:t>
      </w:r>
      <w:r>
        <w:br/>
        <w:t>Rumors are very current that Garibaldi is to return to</w:t>
      </w:r>
      <w:r>
        <w:br/>
        <w:t>the army by invitation of the king, and that he is to reappear</w:t>
      </w:r>
      <w:r>
        <w:br/>
        <w:t>at Naples on the 7th of Sept, the anniversary of his entrance there</w:t>
      </w:r>
      <w:r>
        <w:br/>
        <w:t>as dictator. The troubles in that city, fomented by Bourbon and</w:t>
      </w:r>
      <w:r>
        <w:br/>
        <w:t>Papal intrigue, require some decided measures. The humane</w:t>
      </w:r>
      <w:r>
        <w:br/>
        <w:t>policy of the Italian Government in incorporating the</w:t>
      </w:r>
      <w:r>
        <w:br/>
        <w:t>captured outlaws of Southern Italy into the army, instead</w:t>
      </w:r>
      <w:r>
        <w:br/>
        <w:t>of throwing them into dungeons, is most praiseworthy - only</w:t>
      </w:r>
      <w:r>
        <w:br/>
        <w:t>it is to be hoped they will not allow too many to be</w:t>
      </w:r>
      <w:r>
        <w:br/>
        <w:t>collected together at any one point. It is said that there</w:t>
      </w:r>
      <w:r>
        <w:br/>
        <w:t xml:space="preserve">are some six thousand of these </w:t>
      </w:r>
      <w:r>
        <w:rPr>
          <w:u w:val="single"/>
        </w:rPr>
        <w:t>mauvais</w:t>
      </w:r>
      <w:r>
        <w:t xml:space="preserve"> sujets at </w:t>
      </w:r>
      <w:r>
        <w:br/>
        <w:t>and at Finistrelle - rather a formidable number in case</w:t>
      </w:r>
      <w:r>
        <w:br/>
        <w:t>of an opportunity for mischief.</w:t>
      </w:r>
      <w:r>
        <w:br/>
        <w:t>Mr Sandford [Sanford] goes to Genoa to-day.</w:t>
      </w:r>
    </w:p>
    <w:p w14:paraId="18DC8A46" w14:textId="77777777" w:rsidR="001F066E" w:rsidRDefault="001F066E" w:rsidP="001F066E">
      <w:r>
        <w:t>Friday Aug 23</w:t>
      </w:r>
      <w:r>
        <w:rPr>
          <w:vertAlign w:val="superscript"/>
        </w:rPr>
        <w:t>d</w:t>
      </w:r>
      <w:r>
        <w:br/>
        <w:t xml:space="preserve">The change which took place in the weather </w:t>
      </w:r>
      <w:r>
        <w:br/>
        <w:t xml:space="preserve">Wednesday evening - the thermometer fell some 5 degrees - seems </w:t>
      </w:r>
      <w:r>
        <w:br/>
        <w:t xml:space="preserve">likely to settle into a coolness very autumnal. There are </w:t>
      </w:r>
      <w:r>
        <w:br/>
        <w:t xml:space="preserve">indications of considerable political fermentation in various </w:t>
      </w:r>
      <w:r>
        <w:br/>
        <w:t>quarters - the streets even of staid Turin resound with the</w:t>
      </w:r>
      <w:r>
        <w:br/>
        <w:t>Garibaldi hymn, and many nightly irregularities prove</w:t>
      </w:r>
      <w:r>
        <w:br/>
        <w:t>that there are too many young men out of employment, &amp;</w:t>
      </w:r>
      <w:r>
        <w:br/>
        <w:t>likely to be hungry and cold soon, for the quiet of the community.</w:t>
      </w:r>
      <w:r>
        <w:br/>
        <w:t>It is a question of immense difficulty for a government to know</w:t>
      </w:r>
      <w:r>
        <w:br/>
        <w:t>what to do with a disbanded army like that of Garibaldi.</w:t>
      </w:r>
      <w:r>
        <w:br/>
        <w:t>The officers at least 'cannot dig', and if they are not 'ashamed</w:t>
      </w:r>
      <w:r>
        <w:br/>
        <w:t xml:space="preserve"> to beg', they get little by that means, and are in great danger</w:t>
      </w:r>
      <w:r>
        <w:br/>
        <w:t>of becoming desperate men. On the other hand the government</w:t>
      </w:r>
      <w:r>
        <w:br/>
        <w:t>cannot well openly restore to commands of trust those who</w:t>
      </w:r>
      <w:r>
        <w:br/>
        <w:t>have been guilty of an apparent insubordination, and beside</w:t>
      </w:r>
      <w:r>
        <w:br/>
        <w:t xml:space="preserve">their places have been filled by other officers whom it would be </w:t>
      </w:r>
      <w:r>
        <w:br/>
        <w:t>clearly unjust to displace.</w:t>
      </w:r>
      <w:r>
        <w:br/>
        <w:t>Sat. Aug 24th</w:t>
      </w:r>
      <w:r>
        <w:br/>
        <w:t xml:space="preserve">Spent the morning in buying silver &amp; china to </w:t>
      </w:r>
      <w:r>
        <w:br/>
        <w:t>fill up the wide gaps in our cuisine department. [illegible]</w:t>
      </w:r>
      <w:r>
        <w:br/>
        <w:t>Yesterday</w:t>
      </w:r>
      <w:r>
        <w:br/>
        <w:t>Mr M. received</w:t>
      </w:r>
      <w:r>
        <w:br/>
        <w:t>Mr Dayton's reply to his letter in reference to the</w:t>
      </w:r>
      <w:r>
        <w:br/>
        <w:t>appointment of Mr Walsh as Consul at Leghorn. It is very</w:t>
      </w:r>
      <w:r>
        <w:br/>
        <w:t>discouraging to see our most trusted public men suffer an</w:t>
      </w:r>
      <w:r>
        <w:br/>
        <w:t>insignificant private friendship to outweigh all considerations of</w:t>
      </w:r>
      <w:r>
        <w:br/>
        <w:t>patriotism or philanthropy. Mr Dayton recommends Mr Walsh</w:t>
      </w:r>
      <w:r>
        <w:br/>
        <w:t>for consul at one of the most important ports of the Mediterranean</w:t>
      </w:r>
    </w:p>
    <w:p w14:paraId="5FB16CAE" w14:textId="77777777" w:rsidR="001F066E" w:rsidRDefault="001F066E" w:rsidP="001F066E">
      <w:r>
        <w:lastRenderedPageBreak/>
        <w:t xml:space="preserve">when he has been thoroughly warned of his </w:t>
      </w:r>
      <w:r>
        <w:rPr>
          <w:u w:val="single"/>
        </w:rPr>
        <w:t>secession</w:t>
      </w:r>
      <w:r>
        <w:t xml:space="preserve"> principles,</w:t>
      </w:r>
      <w:r>
        <w:br/>
        <w:t>'because he was an old school-mate of his.' In Mr Walsh we</w:t>
      </w:r>
      <w:r>
        <w:br/>
        <w:t>have not only a man who has for months past made no</w:t>
      </w:r>
      <w:r>
        <w:br/>
        <w:t>secret of his Southern sympathies, but also one who is even more</w:t>
      </w:r>
      <w:r>
        <w:br/>
        <w:t>open and violent in his dislike of the goverment of the country</w:t>
      </w:r>
      <w:r>
        <w:br/>
        <w:t>in which he is to exercise his official duties. Of this fact, too,</w:t>
      </w:r>
      <w:r>
        <w:br/>
        <w:t>Mr Dayton had been informed.</w:t>
      </w:r>
      <w:r>
        <w:br/>
        <w:t>Sunday Aug 25</w:t>
      </w:r>
      <w:r>
        <w:br/>
        <w:t xml:space="preserve">Mr Artoni came while Mr Marsh was in church </w:t>
      </w:r>
      <w:r>
        <w:br/>
        <w:t>this morning with a note from Mr Sanford who, it seems,</w:t>
      </w:r>
      <w:r>
        <w:br/>
        <w:t>is not likely to go further than Genoa. Mr Artoni will</w:t>
      </w:r>
      <w:r>
        <w:br/>
        <w:t>return to Genoa on the 27</w:t>
      </w:r>
      <w:r>
        <w:rPr>
          <w:vertAlign w:val="superscript"/>
        </w:rPr>
        <w:t>th</w:t>
      </w:r>
      <w:r>
        <w:t xml:space="preserve"> to take Mr Sanford's orders as</w:t>
      </w:r>
      <w:r>
        <w:br/>
        <w:t>to further negociations with Garibaldi.</w:t>
      </w:r>
      <w:r>
        <w:br/>
        <w:t>Monday Aug 26</w:t>
      </w:r>
      <w:r>
        <w:rPr>
          <w:vertAlign w:val="superscript"/>
        </w:rPr>
        <w:t>th</w:t>
      </w:r>
      <w:r>
        <w:br/>
        <w:t>More bad news from America, but as it is only</w:t>
      </w:r>
      <w:r>
        <w:br/>
        <w:t>telegraphic we hope it may prove in part at least a</w:t>
      </w:r>
      <w:r>
        <w:br/>
        <w:t>mistake. It is stated that Gen. Lyon has been defeated</w:t>
      </w:r>
      <w:r>
        <w:br/>
        <w:t>at Springfield Missouri by the rebels and that the heroic</w:t>
      </w:r>
      <w:r>
        <w:br/>
        <w:t>general is himself killed. If this be true, St Louis itself</w:t>
      </w:r>
      <w:r>
        <w:br/>
        <w:t>is in danger of falling into the hands of the traitors - which</w:t>
      </w:r>
      <w:r>
        <w:br/>
        <w:t>may God forbid. Captain Bausewein, a Garibaldian and</w:t>
      </w:r>
      <w:r>
        <w:br/>
        <w:t xml:space="preserve">a German, came to-day to offer his services to the American </w:t>
      </w:r>
      <w:r>
        <w:br/>
        <w:t>Government. He has just left Garibaldi whom he represents</w:t>
      </w:r>
      <w:r>
        <w:br/>
        <w:t>as seriously indisposed - confined to his bed. He says the Italian</w:t>
      </w:r>
      <w:r>
        <w:br/>
        <w:t>Coeur de lion is in the worst of humors with the government of</w:t>
      </w:r>
      <w:r>
        <w:br/>
        <w:t>Victor Emanuel on account of what he considers its want</w:t>
      </w:r>
      <w:r>
        <w:br/>
        <w:t>of courage. In fact it is quite likely that public impatience</w:t>
      </w:r>
    </w:p>
    <w:p w14:paraId="34A33377" w14:textId="77777777" w:rsidR="001F066E" w:rsidRDefault="001F066E" w:rsidP="001F066E">
      <w:r>
        <w:t>may force to decided measures with regard to the Roman question</w:t>
      </w:r>
      <w:r>
        <w:br/>
        <w:t>before the king and his ministry think the occasion fully</w:t>
      </w:r>
      <w:r>
        <w:br/>
        <w:t>ripe. Perhaps a little pressure, too, may help mature the</w:t>
      </w:r>
      <w:r>
        <w:br/>
        <w:t>the occasion. Azelio's letter to Matteucci, in which he</w:t>
      </w:r>
      <w:r>
        <w:br/>
        <w:t>says something like this - 'we may as well let the Neapolitans go</w:t>
      </w:r>
      <w:r>
        <w:br/>
        <w:t>if they don't choose to stay with us' - has produced much feeling.</w:t>
      </w:r>
      <w:r>
        <w:br/>
        <w:t xml:space="preserve">Azelio says the letter was a very hasty one expressing the </w:t>
      </w:r>
      <w:r>
        <w:br/>
        <w:t>irritated feeling of the moment to a confidential friend, &amp;</w:t>
      </w:r>
      <w:r>
        <w:br/>
        <w:t>never intended for any eye but his - that, in short, it is by</w:t>
      </w:r>
      <w:r>
        <w:br/>
        <w:t xml:space="preserve">no means to be considered as </w:t>
      </w:r>
      <w:r>
        <w:rPr>
          <w:strike/>
        </w:rPr>
        <w:t>the</w:t>
      </w:r>
      <w:r>
        <w:t xml:space="preserve"> his deliberate judgment</w:t>
      </w:r>
      <w:r>
        <w:br/>
        <w:t>on the subject. Matteucci is evidently much mortified by</w:t>
      </w:r>
      <w:r>
        <w:br/>
        <w:t xml:space="preserve">the publication of a letter </w:t>
      </w:r>
      <w:r>
        <w:rPr>
          <w:strike/>
        </w:rPr>
        <w:t>of</w:t>
      </w:r>
      <w:r>
        <w:t xml:space="preserve"> in its nature confinential, but</w:t>
      </w:r>
      <w:r>
        <w:br/>
        <w:t>the indiscretion was probably committed by some friend whom</w:t>
      </w:r>
      <w:r>
        <w:br/>
        <w:t xml:space="preserve">he does not wish to implicate, as his explanation is by </w:t>
      </w:r>
      <w:r>
        <w:br/>
        <w:t>no means satisfactory.</w:t>
      </w:r>
      <w:r>
        <w:br/>
        <w:t>Tuesday Aug 27</w:t>
      </w:r>
      <w:r>
        <w:rPr>
          <w:vertAlign w:val="superscript"/>
        </w:rPr>
        <w:t>th</w:t>
      </w:r>
      <w:r>
        <w:t>. Mr Rigalde, our improvisatore of the</w:t>
      </w:r>
      <w:r>
        <w:br/>
        <w:t>Nile, came to see us this morning. He is now Professor</w:t>
      </w:r>
      <w:r>
        <w:br/>
      </w:r>
      <w:r>
        <w:lastRenderedPageBreak/>
        <w:t>of History in Parma. Time has dealt very tenderly with</w:t>
      </w:r>
      <w:r>
        <w:br/>
        <w:t xml:space="preserve">him </w:t>
      </w:r>
      <w:r>
        <w:rPr>
          <w:strike/>
        </w:rPr>
        <w:t>and</w:t>
      </w:r>
      <w:r>
        <w:t xml:space="preserve"> ten months often produce greater changes in</w:t>
      </w:r>
      <w:r>
        <w:br/>
        <w:t>in [sic] a man than ten years have done in him. I mean</w:t>
      </w:r>
      <w:r>
        <w:br/>
        <w:t>both physically and intellectually. He has lost nothing of his</w:t>
      </w:r>
      <w:r>
        <w:br/>
        <w:t>earlier enthusiasm, and it was quite charming to see his [illegible]</w:t>
      </w:r>
      <w:r>
        <w:br/>
        <w:t>undiminished freshness. But alas, these poets are, after</w:t>
      </w:r>
      <w:r>
        <w:br/>
        <w:t xml:space="preserve">all, for the most part too full of small vanity to be </w:t>
      </w:r>
      <w:r>
        <w:br/>
        <w:t>quite divine. When our friend could talk of any thing but</w:t>
      </w:r>
      <w:r>
        <w:br/>
        <w:t>his own works, we talk of the Roman question which he says</w:t>
      </w:r>
      <w:r>
        <w:br/>
      </w:r>
      <w:r>
        <w:rPr>
          <w:u w:val="single"/>
        </w:rPr>
        <w:t>must</w:t>
      </w:r>
      <w:r>
        <w:t xml:space="preserve"> be settled soon, or it will settle itself in no very</w:t>
      </w:r>
      <w:r>
        <w:br/>
        <w:t>satisfactory way. He is a warm Romanist in religion, but most</w:t>
      </w:r>
    </w:p>
    <w:p w14:paraId="73FA376A" w14:textId="77777777" w:rsidR="001F066E" w:rsidRDefault="001F066E" w:rsidP="001F066E">
      <w:r>
        <w:t>averse to the temporal power of the Pope. This is the</w:t>
      </w:r>
      <w:r>
        <w:br/>
        <w:t>almost universal opinion of all the Italians, and in fact</w:t>
      </w:r>
      <w:r>
        <w:br/>
        <w:t>of all the enlightened European Romanists we meet &amp;</w:t>
      </w:r>
      <w:r>
        <w:br/>
        <w:t>yet Protestant America sends as government agents to Italy</w:t>
      </w:r>
      <w:r>
        <w:br/>
        <w:t>Papists of the school of the darkest ages, who make it their</w:t>
      </w:r>
      <w:r>
        <w:br/>
        <w:t xml:space="preserve">special mission to sustain as far as his [sic] in their power </w:t>
      </w:r>
      <w:r>
        <w:br/>
        <w:t>the ancient and detested tyranny of the Popes.</w:t>
      </w:r>
      <w:r>
        <w:br/>
        <w:t>Wednesday Aug 28</w:t>
      </w:r>
      <w:r>
        <w:rPr>
          <w:vertAlign w:val="superscript"/>
        </w:rPr>
        <w:t>th</w:t>
      </w:r>
      <w:r>
        <w:br/>
        <w:t>Our dates from America this morning are as late</w:t>
      </w:r>
      <w:r>
        <w:br/>
        <w:t>as the 15</w:t>
      </w:r>
      <w:r>
        <w:rPr>
          <w:vertAlign w:val="superscript"/>
        </w:rPr>
        <w:t>th</w:t>
      </w:r>
      <w:r>
        <w:t xml:space="preserve"> inst - the battle at Springfield seems to have</w:t>
      </w:r>
      <w:r>
        <w:br/>
        <w:t>been a victory rather than a defeat - though unfortunately</w:t>
      </w:r>
      <w:r>
        <w:br/>
        <w:t>the brave Lyon was killed. McCullough &amp; Price, the rebel</w:t>
      </w:r>
      <w:r>
        <w:br/>
        <w:t>leaders, are also among</w:t>
      </w:r>
      <w:r>
        <w:br/>
        <w:t>the</w:t>
      </w:r>
      <w:r>
        <w:br/>
        <w:t xml:space="preserve">slain. This </w:t>
      </w:r>
      <w:r>
        <w:rPr>
          <w:strike/>
        </w:rPr>
        <w:t>fact</w:t>
      </w:r>
      <w:r>
        <w:t xml:space="preserve"> circumstance will</w:t>
      </w:r>
      <w:r>
        <w:br/>
        <w:t>at least soften the savage character of the war in Missouri,</w:t>
      </w:r>
      <w:r>
        <w:br/>
        <w:t>as it is not</w:t>
      </w:r>
      <w:r>
        <w:br/>
        <w:t>probable</w:t>
      </w:r>
      <w:r>
        <w:br/>
        <w:t>McCullough has left behind him his like.</w:t>
      </w:r>
      <w:r>
        <w:br/>
        <w:t>The tone of the papers, too, is better on the slavery question, &amp;</w:t>
      </w:r>
      <w:r>
        <w:br/>
        <w:t>the declaration of the Secretary of War that fugitive slaves are</w:t>
      </w:r>
      <w:r>
        <w:br/>
        <w:t>not to be delivered back to their masters will be hailed as</w:t>
      </w:r>
      <w:r>
        <w:br/>
        <w:t>a most favorable sign of the times by all the friends of</w:t>
      </w:r>
      <w:r>
        <w:br/>
        <w:t>Freedom. A fire broke out this morning in the Via Po</w:t>
      </w:r>
      <w:r>
        <w:br/>
        <w:t>which proved most disastrous. Not many houses were</w:t>
      </w:r>
      <w:r>
        <w:br/>
        <w:t>burned, but the loss of life among the fire-guards, and</w:t>
      </w:r>
      <w:r>
        <w:br/>
        <w:t>others who went to the assistance of the sufferers was</w:t>
      </w:r>
      <w:r>
        <w:br/>
        <w:t>most unusual - ten persons were killed outright -</w:t>
      </w:r>
      <w:r>
        <w:br/>
        <w:t>among them a brave Colonel of cavalry, another of the Gendármerie</w:t>
      </w:r>
      <w:r>
        <w:br/>
        <w:t xml:space="preserve">and several officers of lower rank - and 14 have been </w:t>
      </w:r>
      <w:r>
        <w:br/>
        <w:t>sent to</w:t>
      </w:r>
      <w:r>
        <w:br/>
        <w:t>the</w:t>
      </w:r>
      <w:r>
        <w:br/>
      </w:r>
      <w:r>
        <w:lastRenderedPageBreak/>
        <w:t>hospital severely wounded. Fires are so rare</w:t>
      </w:r>
      <w:r>
        <w:br/>
        <w:t>here that the engines were not in proper order and the guards</w:t>
      </w:r>
    </w:p>
    <w:p w14:paraId="612CDFE2" w14:textId="77777777" w:rsidR="001F066E" w:rsidRDefault="001F066E" w:rsidP="001F066E">
      <w:r>
        <w:t>VARIE</w:t>
      </w:r>
    </w:p>
    <w:p w14:paraId="1195BD0B" w14:textId="77777777" w:rsidR="001F066E" w:rsidRDefault="001F066E" w:rsidP="001F066E">
      <w:r>
        <w:t>notizie</w:t>
      </w:r>
    </w:p>
    <w:p w14:paraId="3881FD9A" w14:textId="77777777" w:rsidR="001F066E" w:rsidRDefault="001F066E" w:rsidP="001F066E">
      <w:r>
        <w:t>INCENDIO IN toiun</w:t>
      </w:r>
    </w:p>
    <w:p w14:paraId="6DEAD608" w14:textId="77777777" w:rsidR="001F066E" w:rsidRDefault="001F066E" w:rsidP="001F066E">
      <w:r>
        <w:t>0</w:t>
      </w:r>
    </w:p>
    <w:p w14:paraId="6521EFFC" w14:textId="77777777" w:rsidR="001F066E" w:rsidRDefault="001F066E" w:rsidP="001F066E">
      <w:r>
        <w:t>in Torino uno</w:t>
      </w:r>
    </w:p>
    <w:p w14:paraId="620072C8" w14:textId="77777777" w:rsidR="001F066E" w:rsidRDefault="001F066E" w:rsidP="001F066E">
      <w:r>
        <w:t>siavi ricordo</w:t>
      </w:r>
    </w:p>
    <w:p w14:paraId="46405380" w14:textId="77777777" w:rsidR="001F066E" w:rsidRDefault="001F066E" w:rsidP="001F066E">
      <w:r>
        <w:t>rifattura di mo-</w:t>
      </w:r>
      <w:r>
        <w:br/>
        <w:t>Po , casa</w:t>
      </w:r>
    </w:p>
    <w:p w14:paraId="2CD01E1B" w14:textId="77777777" w:rsidR="001F066E" w:rsidRDefault="001F066E" w:rsidP="001F066E">
      <w:r>
        <w:t>del</w:t>
      </w:r>
    </w:p>
    <w:p w14:paraId="471FCC06" w14:textId="77777777" w:rsidR="001F066E" w:rsidRDefault="001F066E" w:rsidP="001F066E">
      <w:r>
        <w:t>Da .ste“f?ncendiiadiV</w:t>
      </w:r>
    </w:p>
    <w:p w14:paraId="29E2D055" w14:textId="77777777" w:rsidR="001F066E" w:rsidRDefault="001F066E" w:rsidP="001F066E">
      <w:r>
        <w:t>dei pi» violenti</w:t>
      </w:r>
    </w:p>
    <w:p w14:paraId="7D5F11A9" w14:textId="77777777" w:rsidR="001F066E" w:rsidRDefault="001F066E" w:rsidP="001F066E">
      <w:r>
        <w:t>negli ulti®n.W</w:t>
      </w:r>
    </w:p>
    <w:p w14:paraId="433576DB" w14:textId="77777777" w:rsidR="001F066E" w:rsidRDefault="001F066E" w:rsidP="001F066E">
      <w:r>
        <w:t>■S’S Bertinel“’ i" I</w:t>
      </w:r>
    </w:p>
    <w:p w14:paraId="751D9023" w14:textId="77777777" w:rsidR="001F066E" w:rsidRDefault="001F066E" w:rsidP="001F066E">
      <w:r>
        <w:t>"i" del ” ■ ebbe sen.o»</w:t>
      </w:r>
    </w:p>
    <w:p w14:paraId="0A2F9417" w14:textId="77777777" w:rsidR="001F066E" w:rsidRDefault="001F066E" w:rsidP="001F066E">
      <w:r>
        <w:t>iicendio minacc.av</w:t>
      </w:r>
    </w:p>
    <w:p w14:paraId="5E50F61E" w14:textId="77777777" w:rsidR="001F066E" w:rsidRDefault="001F066E" w:rsidP="001F066E">
      <w:r>
        <w:t>Levano for¬</w:t>
      </w:r>
      <w:r>
        <w:br/>
        <w:t>ili via</w:t>
      </w:r>
    </w:p>
    <w:p w14:paraId="62FECCD7" w14:textId="77777777" w:rsidR="001F066E" w:rsidRDefault="001F066E" w:rsidP="001F066E">
      <w:r>
        <w:t>invadevano la</w:t>
      </w:r>
    </w:p>
    <w:p w14:paraId="64053C2E" w14:textId="77777777" w:rsidR="001F066E" w:rsidRDefault="001F066E" w:rsidP="001F066E">
      <w:r>
        <w:t>ai attigue</w:t>
      </w:r>
    </w:p>
    <w:p w14:paraId="37E29604" w14:textId="77777777" w:rsidR="001F066E" w:rsidRDefault="001F066E" w:rsidP="001F066E">
      <w:r>
        <w:t>Tarino- , d_ notte non si</w:t>
      </w:r>
    </w:p>
    <w:p w14:paraId="0AA1E11C" w14:textId="77777777" w:rsidR="001F066E" w:rsidRDefault="001F066E" w:rsidP="001F066E">
      <w:r>
        <w:t>Essendo,</w:t>
      </w:r>
      <w:r>
        <w:br/>
        <w:t>disastro che q</w:t>
      </w:r>
      <w:r>
        <w:br/>
        <w:t>tutta la casa.</w:t>
      </w:r>
    </w:p>
    <w:p w14:paraId="7F45B7D9" w14:textId="77777777" w:rsidR="001F066E" w:rsidRDefault="001F066E" w:rsidP="001F066E">
      <w:r>
        <w:t>Verso le ore.</w:t>
      </w:r>
      <w:r>
        <w:br/>
        <w:t>midàbili</w:t>
      </w:r>
    </w:p>
    <w:p w14:paraId="30AB0761" w14:textId="77777777" w:rsidR="001F066E" w:rsidRDefault="001F066E" w:rsidP="001F066E">
      <w:r>
        <w:t>uando</w:t>
      </w:r>
    </w:p>
    <w:p w14:paraId="2C46DE58" w14:textId="77777777" w:rsidR="001F066E" w:rsidRDefault="001F066E" w:rsidP="001F066E">
      <w:r>
        <w:t>1’ ine</w:t>
      </w:r>
    </w:p>
    <w:p w14:paraId="35CCA219" w14:textId="77777777" w:rsidR="001F066E" w:rsidRDefault="001F066E" w:rsidP="001F066E">
      <w:r>
        <w:lastRenderedPageBreak/>
        <w:t>„ cosi in via</w:t>
      </w:r>
      <w:r>
        <w:br/>
        <w:t>di Po. Dall’opfflcio</w:t>
      </w:r>
    </w:p>
    <w:p w14:paraId="0673618B" w14:textId="77777777" w:rsidR="001F066E" w:rsidRDefault="001F066E" w:rsidP="001F066E">
      <w:r>
        <w:t>tre lerSèliellò come</w:t>
      </w:r>
    </w:p>
    <w:p w14:paraId="1371B76A" w14:textId="77777777" w:rsidR="001F066E" w:rsidRDefault="001F066E" w:rsidP="001F066E">
      <w:r>
        <w:t>vicina</w:t>
      </w:r>
    </w:p>
    <w:p w14:paraId="0C960D8A" w14:textId="77777777" w:rsidR="001F066E" w:rsidRDefault="001F066E" w:rsidP="001F066E">
      <w:r>
        <w:t>fabbrica</w:t>
      </w:r>
    </w:p>
    <w:p w14:paraId="73922B2A" w14:textId="77777777" w:rsidR="001F066E" w:rsidRDefault="001F066E" w:rsidP="001F066E">
      <w:r>
        <w:t>Bcrtmetti</w:t>
      </w:r>
    </w:p>
    <w:p w14:paraId="498EE7C3" w14:textId="77777777" w:rsidR="001F066E" w:rsidRDefault="001F066E" w:rsidP="001F066E">
      <w:r>
        <w:t>o te abitazioni</w:t>
      </w:r>
    </w:p>
    <w:p w14:paraId="0A5E0746" w14:textId="77777777" w:rsidR="001F066E" w:rsidRDefault="001F066E" w:rsidP="001F066E">
      <w:r>
        <w:t>di cera, ne ^</w:t>
      </w:r>
    </w:p>
    <w:p w14:paraId="5449BD54" w14:textId="77777777" w:rsidR="001F066E" w:rsidRDefault="001F066E" w:rsidP="001F066E">
      <w:r>
        <w:t>Ma sr"^»4’ ■»'</w:t>
      </w:r>
    </w:p>
    <w:p w14:paraId="2BF1227F" w14:textId="77777777" w:rsidR="001F066E" w:rsidRDefault="001F066E" w:rsidP="001F066E">
      <w:r>
        <w:t>, dalla cittadella, ì accorsero</w:t>
      </w:r>
    </w:p>
    <w:p w14:paraId="5CC539F4" w14:textId="77777777" w:rsidR="001F066E" w:rsidRDefault="001F066E" w:rsidP="001F066E">
      <w:r>
        <w:t>on° dati -eri avvertiti za Cne</w:t>
      </w:r>
    </w:p>
    <w:p w14:paraId="154D1AFD" w14:textId="77777777" w:rsidR="001F066E" w:rsidRDefault="001F066E" w:rsidP="001F066E">
      <w:r>
        <w:t>4„‘ Siftì</w:t>
      </w:r>
    </w:p>
    <w:p w14:paraId="4A110B1D" w14:textId="77777777" w:rsidR="001F066E" w:rsidRDefault="001F066E" w:rsidP="001F066E">
      <w:r>
        <w:t>tuono</w:t>
      </w:r>
    </w:p>
    <w:p w14:paraId="0AE44203" w14:textId="77777777" w:rsidR="001F066E" w:rsidRDefault="001F066E" w:rsidP="001F066E">
      <w:r>
        <w:t>uno</w:t>
      </w:r>
    </w:p>
    <w:p w14:paraId="71C524D5" w14:textId="77777777" w:rsidR="001F066E" w:rsidRDefault="001F066E" w:rsidP="001F066E">
      <w:r>
        <w:t>erano preceduti</w:t>
      </w:r>
    </w:p>
    <w:p w14:paraId="332304FA" w14:textId="77777777" w:rsidR="001F066E" w:rsidRDefault="001F066E" w:rsidP="001F066E">
      <w:r>
        <w:t>areno sul luogo</w:t>
      </w:r>
    </w:p>
    <w:p w14:paraId="6182BF90" w14:textId="77777777" w:rsidR="001F066E" w:rsidRDefault="001F066E" w:rsidP="001F066E">
      <w:r>
        <w:t>tutti</w:t>
      </w:r>
    </w:p>
    <w:p w14:paraId="6FFBE1DC" w14:textId="77777777" w:rsidR="001F066E" w:rsidRDefault="001F066E" w:rsidP="001F066E">
      <w:r>
        <w:t>treno</w:t>
      </w:r>
      <w:r>
        <w:br/>
        <w:t>vi si</w:t>
      </w:r>
    </w:p>
    <w:p w14:paraId="2D149A00" w14:textId="77777777" w:rsidR="001F066E" w:rsidRDefault="001F066E" w:rsidP="001F066E">
      <w:r>
        <w:t>"««» ÌSSE Jn’asSrScrità-</w:t>
      </w:r>
    </w:p>
    <w:p w14:paraId="0A64CD31" w14:textId="77777777" w:rsidR="001F066E" w:rsidRDefault="001F066E" w:rsidP="001F066E">
      <w:r>
        <w:t>recarono U sindaco</w:t>
      </w:r>
    </w:p>
    <w:p w14:paraId="58208673" w14:textId="77777777" w:rsidR="001F066E" w:rsidRDefault="001F066E" w:rsidP="001F066E">
      <w:r>
        <w:t>Il ministro deli u c;u.;,bl[uen</w:t>
      </w:r>
    </w:p>
    <w:p w14:paraId="72D2C5B6" w14:textId="77777777" w:rsidR="001F066E" w:rsidRDefault="001F066E" w:rsidP="001F066E">
      <w:r>
        <w:t>=tr,re il generale disastro.</w:t>
      </w:r>
    </w:p>
    <w:p w14:paraId="1AF7D274" w14:textId="77777777" w:rsidR="001F066E" w:rsidRDefault="001F066E" w:rsidP="001F066E">
      <w:r>
        <w:t>PUMaai’incendiVoV efgDbreve''"tempo,</w:t>
      </w:r>
    </w:p>
    <w:p w14:paraId="30515EDE" w14:textId="77777777" w:rsidR="001F066E" w:rsidRDefault="001F066E" w:rsidP="001F066E">
      <w:r>
        <w:t>per salvare le vicine</w:t>
      </w:r>
    </w:p>
    <w:p w14:paraId="3CB1435D" w14:textId="77777777" w:rsidR="001F066E" w:rsidRDefault="001F066E" w:rsidP="001F066E">
      <w:r>
        <w:t>dei tabacchi. , , r„more, ignare nei</w:t>
      </w:r>
    </w:p>
    <w:p w14:paraId="77722305" w14:textId="77777777" w:rsidR="001F066E" w:rsidRDefault="001F066E" w:rsidP="001F066E">
      <w:r>
        <w:t>Le famiglie, destate dal r appena</w:t>
      </w:r>
    </w:p>
    <w:p w14:paraId="70B667A8" w14:textId="77777777" w:rsidR="001F066E" w:rsidRDefault="001F066E" w:rsidP="001F066E">
      <w:r>
        <w:t>colo clic loro sovrana</w:t>
      </w:r>
    </w:p>
    <w:p w14:paraId="20B38701" w14:textId="77777777" w:rsidR="001F066E" w:rsidRDefault="001F066E" w:rsidP="001F066E">
      <w:r>
        <w:lastRenderedPageBreak/>
        <w:t>1 sHiil</w:t>
      </w:r>
    </w:p>
    <w:p w14:paraId="224EE54A" w14:textId="77777777" w:rsidR="001F066E" w:rsidRDefault="001F066E" w:rsidP="001F066E">
      <w:r>
        <w:t>zelo rimasero</w:t>
      </w:r>
    </w:p>
    <w:p w14:paraId="47BF1D00" w14:textId="77777777" w:rsidR="001F066E" w:rsidRDefault="001F066E" w:rsidP="001F066E">
      <w:r>
        <w:t>il que-</w:t>
      </w:r>
    </w:p>
    <w:p w14:paraId="09C87008" w14:textId="77777777" w:rsidR="001F066E" w:rsidRDefault="001F066E" w:rsidP="001F066E">
      <w:r>
        <w:t>accorsero</w:t>
      </w:r>
    </w:p>
    <w:p w14:paraId="697E8D04" w14:textId="77777777" w:rsidR="001F066E" w:rsidRDefault="001F066E" w:rsidP="001F066E">
      <w:r>
        <w:t>che</w:t>
      </w:r>
    </w:p>
    <w:p w14:paraId="36F4AF71" w14:textId="77777777" w:rsidR="001F066E" w:rsidRDefault="001F066E" w:rsidP="001F066E">
      <w:r>
        <w:t>peri</w:t>
      </w:r>
      <w:r>
        <w:br/>
        <w:t>tempo</w:t>
      </w:r>
    </w:p>
    <w:p w14:paraId="63FB457C" w14:textId="77777777" w:rsidR="001F066E" w:rsidRDefault="001F066E" w:rsidP="001F066E">
      <w:r>
        <w:t>a\\’ elemento</w:t>
      </w:r>
    </w:p>
    <w:p w14:paraId="39A5922B" w14:textId="77777777" w:rsidR="001F066E" w:rsidRDefault="001F066E" w:rsidP="001F066E">
      <w:r>
        <w:t>truppa con «no “^ÌTàlcuni rimasero</w:t>
      </w:r>
    </w:p>
    <w:p w14:paraId="1FE55995" w14:textId="77777777" w:rsidR="001F066E" w:rsidRDefault="001F066E" w:rsidP="001F066E">
      <w:r>
        <w:t>•nrtW‘ finestre</w:t>
      </w:r>
    </w:p>
    <w:p w14:paraId="3CAA7A6D" w14:textId="77777777" w:rsidR="001F066E" w:rsidRDefault="001F066E" w:rsidP="001F066E">
      <w:r>
        <w:t>per contendere a.</w:t>
      </w:r>
    </w:p>
    <w:p w14:paraId="73278482" w14:textId="77777777" w:rsidR="001F066E" w:rsidRDefault="001F066E" w:rsidP="001F066E">
      <w:r>
        <w:t>gasr*</w:t>
      </w:r>
    </w:p>
    <w:p w14:paraId="4E13520E" w14:textId="77777777" w:rsidR="001F066E" w:rsidRDefault="001F066E" w:rsidP="001F066E">
      <w:r>
        <w:t>fuoco la sua CSC.. Pigmento d mdescri</w:t>
      </w:r>
    </w:p>
    <w:p w14:paraId="563FD367" w14:textId="77777777" w:rsidR="001F066E" w:rsidRDefault="001F066E" w:rsidP="001F066E">
      <w:r>
        <w:t>le ore 5 vi fu un</w:t>
      </w:r>
      <w:r>
        <w:br/>
        <w:t>'dui OTn.be «1 i -èri »</w:t>
      </w:r>
    </w:p>
    <w:p w14:paraId="699DFAF8" w14:textId="77777777" w:rsidR="001F066E" w:rsidRDefault="001F066E" w:rsidP="001F066E">
      <w:r>
        <w:t>Verso iooi'v ' , .. (6Ui minacciavano;</w:t>
      </w:r>
    </w:p>
    <w:p w14:paraId="6CB1F327" w14:textId="77777777" w:rsidR="001F066E" w:rsidRDefault="001F066E" w:rsidP="001F066E">
      <w:r>
        <w:t>• . . _•_A«t!v’mt(l gli</w:t>
      </w:r>
    </w:p>
    <w:p w14:paraId="01CA1110" w14:textId="77777777" w:rsidR="001F066E" w:rsidRDefault="001F066E" w:rsidP="001F066E">
      <w:r>
        <w:t>ribile desolazione.</w:t>
      </w:r>
    </w:p>
    <w:p w14:paraId="3FFD49E3" w14:textId="77777777" w:rsidR="001F066E" w:rsidRDefault="001F066E" w:rsidP="001F066E">
      <w:r>
        <w:t>avvertirono</w:t>
      </w:r>
      <w:r>
        <w:br/>
        <w:t>„,i&gt; ,n,a terribile</w:t>
      </w:r>
      <w:r>
        <w:br/>
        <w:t>accorsi, f J^feee gU «tanti,</w:t>
      </w:r>
    </w:p>
    <w:p w14:paraId="73085059" w14:textId="77777777" w:rsidR="001F066E" w:rsidRDefault="001F066E" w:rsidP="001F066E">
      <w:r>
        <w:t>scricchiolata, ^ ^ piombare' de’volti</w:t>
      </w:r>
    </w:p>
    <w:p w14:paraId="20FF50BC" w14:textId="77777777" w:rsidR="001F066E" w:rsidRDefault="001F066E" w:rsidP="001F066E">
      <w:r>
        <w:t>sotto» non •'</w:t>
      </w:r>
    </w:p>
    <w:p w14:paraId="7DC8ED12" w14:textId="77777777" w:rsidR="001F066E" w:rsidRDefault="001F066E" w:rsidP="001F066E">
      <w:r>
        <w:t>alcuni</w:t>
      </w:r>
      <w:r>
        <w:br/>
        <w:t>abbiano avuto</w:t>
      </w:r>
    </w:p>
    <w:p w14:paraId="203BD542" w14:textId="77777777" w:rsidR="001F066E" w:rsidRDefault="001F066E" w:rsidP="001F066E">
      <w:r>
        <w:t>sospettando che</w:t>
      </w:r>
    </w:p>
    <w:p w14:paraId="32711946" w14:textId="77777777" w:rsidR="001F066E" w:rsidRDefault="001F066E" w:rsidP="001F066E">
      <w:r>
        <w:t>-f-f ^ItrìoìonneUo'comandante la le-</w:t>
      </w:r>
      <w:r>
        <w:br/>
        <w:t>• U Ca :(,, inevi de’carabinieri, il maggiore</w:t>
      </w:r>
    </w:p>
    <w:p w14:paraId="37E3532B" w14:textId="77777777" w:rsidR="001F066E" w:rsidRDefault="001F066E" w:rsidP="001F066E">
      <w:r>
        <w:t>g-one degli Re io ed altn militari</w:t>
      </w:r>
    </w:p>
    <w:p w14:paraId="26FA7010" w14:textId="77777777" w:rsidR="001F066E" w:rsidRDefault="001F066E" w:rsidP="001F066E">
      <w:r>
        <w:t>Beaufort della b» dell’oriuolaiq Sola ;</w:t>
      </w:r>
    </w:p>
    <w:p w14:paraId="70A9EEAD" w14:textId="77777777" w:rsidR="001F066E" w:rsidRDefault="001F066E" w:rsidP="001F066E">
      <w:r>
        <w:lastRenderedPageBreak/>
        <w:t>f ! " " ‘’“ Orfi.i por lo sgombero, i</w:t>
      </w:r>
      <w:r>
        <w:br/>
        <w:t>mentre si dayai ^ sbam l’uscita, e subito \</w:t>
      </w:r>
    </w:p>
    <w:p w14:paraId="42364D05" w14:textId="77777777" w:rsidR="001F066E" w:rsidRDefault="001F066E" w:rsidP="001F066E">
      <w:r>
        <w:t>il vólto che, precipitami?</w:t>
      </w:r>
    </w:p>
    <w:p w14:paraId="3835A17E" w14:textId="77777777" w:rsidR="001F066E" w:rsidRDefault="001F066E" w:rsidP="001F066E">
      <w:r>
        <w:t>cade una trave,</w:t>
      </w:r>
      <w:r>
        <w:br/>
        <w:t>dopo si distacca</w:t>
      </w:r>
    </w:p>
    <w:p w14:paraId="7C812F18" w14:textId="77777777" w:rsidR="001F066E" w:rsidRDefault="001F066E" w:rsidP="001F066E">
      <w:r>
        <w:t>schiaccia que' generosi</w:t>
      </w:r>
      <w:r>
        <w:br/>
        <w:t>ed il magi</w:t>
      </w:r>
      <w:r>
        <w:br/>
        <w:t>lotto, morti</w:t>
      </w:r>
      <w:r>
        <w:br/>
        <w:t>irradi. Q-,</w:t>
      </w:r>
      <w:r>
        <w:br/>
        <w:t>gravemente</w:t>
      </w:r>
    </w:p>
    <w:p w14:paraId="02F8A123" w14:textId="77777777" w:rsidR="001F066E" w:rsidRDefault="001F066E" w:rsidP="001F066E">
      <w:r>
        <w:t>11 colonnello</w:t>
      </w:r>
    </w:p>
    <w:p w14:paraId="174A611B" w14:textId="77777777" w:rsidR="001F066E" w:rsidRDefault="001F066E" w:rsidP="001F066E">
      <w:r>
        <w:t>rotti</w:t>
      </w:r>
      <w:r>
        <w:br/>
        <w:t>i Altri</w:t>
      </w:r>
    </w:p>
    <w:p w14:paraId="1B7C14CA" w14:textId="77777777" w:rsidR="001F066E" w:rsidRDefault="001F066E" w:rsidP="001F066E">
      <w:r>
        <w:t>maggiore Beaufort rimasero morti.ssot_</w:t>
      </w:r>
    </w:p>
    <w:p w14:paraId="02365AE9" w14:textId="77777777" w:rsidR="001F066E" w:rsidRDefault="001F066E" w:rsidP="001F066E">
      <w:r>
        <w:t>feriti</w:t>
      </w:r>
    </w:p>
    <w:p w14:paraId="7A4A41BB" w14:textId="77777777" w:rsidR="001F066E" w:rsidRDefault="001F066E" w:rsidP="001F066E">
      <w:r>
        <w:t>.Cm^sebi^i^od.rj.farr™,^</w:t>
      </w:r>
    </w:p>
    <w:p w14:paraId="0DC89FC5" w14:textId="77777777" w:rsidR="001F066E" w:rsidRDefault="001F066E" w:rsidP="001F066E">
      <w:r>
        <w:t>Quattordici sono</w:t>
      </w:r>
    </w:p>
    <w:p w14:paraId="64A60422" w14:textId="77777777" w:rsidR="001F066E" w:rsidRDefault="001F066E" w:rsidP="001F066E">
      <w:r>
        <w:t>SpeTtacolo compassionevole fu il passare</w:t>
      </w:r>
      <w:r>
        <w:br/>
        <w:t>delle barelle che trasportavano i militali mor</w:t>
      </w:r>
      <w:r>
        <w:br/>
        <w:t>o feriti.</w:t>
      </w:r>
    </w:p>
    <w:p w14:paraId="4FF975B3" w14:textId="77777777" w:rsidR="001F066E" w:rsidRDefault="001F066E" w:rsidP="001F066E">
      <w:r>
        <w:t>L’acqua scarseggiava dapprincipio: otto mac¬</w:t>
      </w:r>
      <w:r>
        <w:br/>
        <w:t>chine idrauliche della città e. del arsenale</w:t>
      </w:r>
      <w:r>
        <w:br/>
        <w:t>erano sul luogo ed in continua attività ; ma</w:t>
      </w:r>
      <w:r>
        <w:br/>
        <w:t>quelle della città in istato tutt'altro che sod¬</w:t>
      </w:r>
      <w:r>
        <w:br/>
        <w:t>disfacente, secondo ci è attestato da parecchi</w:t>
      </w:r>
    </w:p>
    <w:p w14:paraId="30253CB4" w14:textId="77777777" w:rsidR="001F066E" w:rsidRDefault="001F066E" w:rsidP="001F066E">
      <w:r>
        <w:t>8PfT£cso un cordone dalla via della Zecca</w:t>
      </w:r>
      <w:r>
        <w:br/>
        <w:t>e via Montebello per via Po alla via de</w:t>
      </w:r>
      <w:r>
        <w:br/>
        <w:t>Rosine, per tener lontano i curiosi, lasciare</w:t>
      </w:r>
      <w:r>
        <w:br/>
        <w:t>libertà d’azione a’pompieri e tutelai 1 • mas¬</w:t>
      </w:r>
      <w:r>
        <w:br/>
        <w:t>serizie e suppellettili accatastate confusamente</w:t>
      </w:r>
      <w:r>
        <w:br/>
        <w:t>nella via Po e Montebello.</w:t>
      </w:r>
    </w:p>
    <w:p w14:paraId="1F9695B7" w14:textId="77777777" w:rsidR="001F066E" w:rsidRDefault="001F066E" w:rsidP="001F066E">
      <w:r>
        <w:t>Da’tetti fu tagliata ogni comunicazione tra</w:t>
      </w:r>
      <w:r>
        <w:br/>
        <w:t>la casa Tarino e l’attigua casa Ghiavarina.</w:t>
      </w:r>
    </w:p>
    <w:p w14:paraId="6EFA5C87" w14:textId="77777777" w:rsidR="001F066E" w:rsidRDefault="001F066E" w:rsidP="001F066E">
      <w:r>
        <w:t>Tre militari eh’erano accorsi al terzo piano</w:t>
      </w:r>
      <w:r>
        <w:br/>
        <w:t>nell’angolo tra la via Po e Montebello, si vi¬</w:t>
      </w:r>
      <w:r>
        <w:br/>
        <w:t>dero accerchiati dalle fiamme. Fu un momento</w:t>
      </w:r>
      <w:r>
        <w:br/>
      </w:r>
      <w:r>
        <w:lastRenderedPageBreak/>
        <w:t>di inesprimibile angoscia per gli astanti, fin¬</w:t>
      </w:r>
      <w:r>
        <w:br/>
        <w:t>ché i .pompieri avendo stabilita una scala di</w:t>
      </w:r>
      <w:r>
        <w:br/>
        <w:t>corda, eglino poterono salvarsi.</w:t>
      </w:r>
    </w:p>
    <w:p w14:paraId="15BC9916" w14:textId="77777777" w:rsidR="001F066E" w:rsidRDefault="001F066E" w:rsidP="001F066E">
      <w:r>
        <w:t>Una signora che aveva qualche ora prima</w:t>
      </w:r>
      <w:r>
        <w:br/>
        <w:t>dato alla luce un bimbo, potè col neonato</w:t>
      </w:r>
      <w:r>
        <w:br/>
        <w:t>esser trasportata in luògo sicuro, essendosi la</w:t>
      </w:r>
      <w:r>
        <w:br/>
        <w:t>famiglia accorta dell’incendio appena manife¬</w:t>
      </w:r>
      <w:r>
        <w:br/>
        <w:t>statosi.</w:t>
      </w:r>
    </w:p>
    <w:p w14:paraId="7F49A5FF" w14:textId="77777777" w:rsidR="001F066E" w:rsidRDefault="001F066E" w:rsidP="001F066E">
      <w:r>
        <w:t>Alle tre pomerid. P incendio era pressoché</w:t>
      </w:r>
      <w:r>
        <w:br/>
        <w:t>spento. Alcune macchine idrauliche cessarono</w:t>
      </w:r>
      <w:r>
        <w:br/>
        <w:t>di operare e si diedero le disposizioni per</w:t>
      </w:r>
      <w:r>
        <w:br/>
        <w:t>trasportar le masserizie in depositi appositi e</w:t>
      </w:r>
      <w:r>
        <w:br/>
        <w:t>render libera la circolazione. Ma verso le ore</w:t>
      </w:r>
      <w:r>
        <w:br/>
        <w:t>sei pom. di nuovo si elevava una densa co¬</w:t>
      </w:r>
      <w:r>
        <w:br/>
        <w:t>lonna di fumo, la quale avvertiva come l’in¬</w:t>
      </w:r>
      <w:r>
        <w:br/>
        <w:t>cendio non fosse ancor vinto interamente e</w:t>
      </w:r>
      <w:r>
        <w:br/>
        <w:t>si presero nuove precauzioni per estinguerlo,</w:t>
      </w:r>
      <w:r>
        <w:br/>
        <w:t>quantunque non siavi più pericolo che si e-</w:t>
      </w:r>
      <w:r>
        <w:br/>
        <w:t>stentla.</w:t>
      </w:r>
    </w:p>
    <w:p w14:paraId="47723301" w14:textId="77777777" w:rsidR="001F066E" w:rsidRDefault="001F066E" w:rsidP="001F066E">
      <w:r>
        <w:t>Nelle vie P&lt;&gt; è Montebello vedovatisi le più</w:t>
      </w:r>
      <w:r>
        <w:br/>
        <w:t>sontuose mobiglie sfracellate accanto al paglie-</w:t>
      </w:r>
      <w:r>
        <w:br/>
        <w:t>riccio del povero inquilino delle soffitte. Ed</w:t>
      </w:r>
      <w:r>
        <w:br/>
        <w:t>è l’inedia di questi infelici abitatori delle sof¬</w:t>
      </w:r>
      <w:r>
        <w:br/>
        <w:t>fitte che maggiormente commuove.</w:t>
      </w:r>
    </w:p>
    <w:p w14:paraId="031B8183" w14:textId="77777777" w:rsidR="001F066E" w:rsidRDefault="001F066E" w:rsidP="001F066E">
      <w:r>
        <w:t>Speriamo che il municipio ed i privati ver¬</w:t>
      </w:r>
      <w:r>
        <w:br/>
        <w:t>ranno in sollievo di tanta miseria.</w:t>
      </w:r>
    </w:p>
    <w:p w14:paraId="51443164" w14:textId="77777777" w:rsidR="001F066E" w:rsidRDefault="001F066E" w:rsidP="001F066E">
      <w:r>
        <w:t>Speriamo pure che il municipio si sarà in¬</w:t>
      </w:r>
      <w:r>
        <w:br/>
        <w:t>teso coll’autorità militare per dare alle vitti¬</w:t>
      </w:r>
      <w:r>
        <w:br/>
        <w:t>me dell’incendio, ufficiali e soldati, che, per</w:t>
      </w:r>
      <w:r>
        <w:br/>
        <w:t>salvar la vita altrui, sacrificarono la propria,</w:t>
      </w:r>
      <w:r>
        <w:br/>
        <w:t>una degna sepoltura. E un sacro dovere che</w:t>
      </w:r>
      <w:r>
        <w:br/>
        <w:t>non potrebbe esser pretermesso , è un omag¬</w:t>
      </w:r>
      <w:r>
        <w:br/>
        <w:t>gio che tutta Torino sente il bisogno di tri¬</w:t>
      </w:r>
      <w:r>
        <w:br/>
        <w:t>butare alla loro memoria.</w:t>
      </w:r>
    </w:p>
    <w:p w14:paraId="4027A904" w14:textId="77777777" w:rsidR="001F066E" w:rsidRDefault="001F066E" w:rsidP="001F066E">
      <w:r>
        <w:t>Dall’egrègio cav. dottor Torchio, ispettore</w:t>
      </w:r>
    </w:p>
    <w:p w14:paraId="4C8BC735" w14:textId="77777777" w:rsidR="001F066E" w:rsidRDefault="001F066E" w:rsidP="001F066E">
      <w:r>
        <w:t>sanitario pel municipio di Torino, riceviamo</w:t>
      </w:r>
      <w:r>
        <w:br/>
        <w:t>la seguente</w:t>
      </w:r>
    </w:p>
    <w:p w14:paraId="29662468" w14:textId="77777777" w:rsidR="001F066E" w:rsidRDefault="001F066E" w:rsidP="001F066E">
      <w:r>
        <w:t>Nota dei morti e dei feriti per causa dell'incendio</w:t>
      </w:r>
    </w:p>
    <w:p w14:paraId="4E8F6FB0" w14:textId="77777777" w:rsidR="001F066E" w:rsidRDefault="001F066E" w:rsidP="001F066E">
      <w:r>
        <w:t>Morti. Colonnello Trotti, dei reali .carabinieri.</w:t>
      </w:r>
    </w:p>
    <w:p w14:paraId="6FBC9ED5" w14:textId="77777777" w:rsidR="001F066E" w:rsidRDefault="001F066E" w:rsidP="001F066E">
      <w:r>
        <w:lastRenderedPageBreak/>
        <w:t>» Maggiore De Beaufort, del 46 di linea.</w:t>
      </w:r>
    </w:p>
    <w:p w14:paraId="322640CC" w14:textId="77777777" w:rsidR="001F066E" w:rsidRDefault="001F066E" w:rsidP="001F066E">
      <w:r>
        <w:t>» Vaccari Giovanni, allievo carabiniere. '</w:t>
      </w:r>
    </w:p>
    <w:p w14:paraId="0090AFD9" w14:textId="77777777" w:rsidR="001F066E" w:rsidRDefault="001F066E" w:rsidP="001F066E">
      <w:r>
        <w:t>» .Vellivano, carabiniere a cavallo.</w:t>
      </w:r>
    </w:p>
    <w:p w14:paraId="49B6D439" w14:textId="77777777" w:rsidR="001F066E" w:rsidRDefault="001F066E" w:rsidP="001F066E">
      <w:r>
        <w:t>» Compri re, brigadiere dei reali carabinieri.</w:t>
      </w:r>
    </w:p>
    <w:p w14:paraId="05F877FC" w14:textId="77777777" w:rsidR="001F066E" w:rsidRDefault="001F066E" w:rsidP="001F066E">
      <w:r>
        <w:t>» Sarsi Bernardo, idem.</w:t>
      </w:r>
    </w:p>
    <w:p w14:paraId="281FC55B" w14:textId="77777777" w:rsidR="001F066E" w:rsidRDefault="001F066E" w:rsidP="001F066E">
      <w:r>
        <w:t>» Consolini, ussaro di Piacenza.</w:t>
      </w:r>
    </w:p>
    <w:p w14:paraId="65E3007C" w14:textId="77777777" w:rsidR="001F066E" w:rsidRDefault="001F066E" w:rsidP="001F066E">
      <w:r>
        <w:t>» N. N., ussaro di Piacenza.</w:t>
      </w:r>
    </w:p>
    <w:p w14:paraId="50967960" w14:textId="77777777" w:rsidR="001F066E" w:rsidRDefault="001F066E" w:rsidP="001F066E">
      <w:r>
        <w:t>» Colletti Giuseppe, caporale nel regio treno.</w:t>
      </w:r>
    </w:p>
    <w:p w14:paraId="37BB3A08" w14:textId="77777777" w:rsidR="001F066E" w:rsidRDefault="001F066E" w:rsidP="001F066E">
      <w:r>
        <w:t>» Tosi Oniceto, caporale nel 46 di linea.</w:t>
      </w:r>
      <w:r>
        <w:br/>
        <w:t>Feriti. Bonvicini Alessandro, dell’artiglieria.</w:t>
      </w:r>
    </w:p>
    <w:p w14:paraId="24AE1CCD" w14:textId="77777777" w:rsidR="001F066E" w:rsidRDefault="001F066E" w:rsidP="001F066E">
      <w:r>
        <w:t>&gt;&gt; Bursio, caporale degli ussari di Piacenza.</w:t>
      </w:r>
    </w:p>
    <w:p w14:paraId="46939A6C" w14:textId="77777777" w:rsidR="001F066E" w:rsidRDefault="001F066E" w:rsidP="001F066E">
      <w:r>
        <w:t>» De Cesare Vincenzo, soldato nel regio treno.</w:t>
      </w:r>
    </w:p>
    <w:p w14:paraId="2797F2AF" w14:textId="77777777" w:rsidR="001F066E" w:rsidRDefault="001F066E" w:rsidP="001F066E">
      <w:r>
        <w:t>» Cocco 1° Raffaele, dei reali carabinieri.</w:t>
      </w:r>
    </w:p>
    <w:p w14:paraId="0B45E810" w14:textId="77777777" w:rsidR="001F066E" w:rsidRDefault="001F066E" w:rsidP="001F066E">
      <w:r>
        <w:t>» Bedogni Ferdinando, ussaro (salvato in i-</w:t>
      </w:r>
    </w:p>
    <w:p w14:paraId="13E4620A" w14:textId="77777777" w:rsidR="001F066E" w:rsidRDefault="001F066E" w:rsidP="001F066E">
      <w:r>
        <w:t>■ stato di asfissia, dopo indicibili sforzi )</w:t>
      </w:r>
      <w:r>
        <w:br/>
        <w:t>» Contiglio Raffaele, soldato del 46 di linea.</w:t>
      </w:r>
    </w:p>
    <w:p w14:paraId="3B91E443" w14:textId="77777777" w:rsidR="001F066E" w:rsidRDefault="001F066E" w:rsidP="001F066E">
      <w:r>
        <w:t>» Giaeometti Francesco, dell’artiglieria.</w:t>
      </w:r>
    </w:p>
    <w:p w14:paraId="66EEB4E1" w14:textId="77777777" w:rsidR="001F066E" w:rsidRDefault="001F066E" w:rsidP="001F066E">
      <w:r>
        <w:t>» Rondino Giuseppe, dei reali carabinieri.</w:t>
      </w:r>
    </w:p>
    <w:p w14:paraId="6E9E1412" w14:textId="77777777" w:rsidR="001F066E" w:rsidRDefault="001F066E" w:rsidP="001F066E">
      <w:r>
        <w:t>» Costamagna 8° Luigi, id.</w:t>
      </w:r>
    </w:p>
    <w:p w14:paraId="4174EBCD" w14:textId="77777777" w:rsidR="001F066E" w:rsidRDefault="001F066E" w:rsidP="001F066E">
      <w:r>
        <w:t>» - Terree Giovanni, allievo id.</w:t>
      </w:r>
    </w:p>
    <w:p w14:paraId="3D86FBA7" w14:textId="77777777" w:rsidR="001F066E" w:rsidRDefault="001F066E" w:rsidP="001F066E">
      <w:r>
        <w:t>« Rambadi Gio., furiere dell0 reggimento di</w:t>
      </w:r>
    </w:p>
    <w:p w14:paraId="7E7109E2" w14:textId="77777777" w:rsidR="001F066E" w:rsidRDefault="001F066E" w:rsidP="001F066E">
      <w:r>
        <w:t>artiglieria.</w:t>
      </w:r>
    </w:p>
    <w:p w14:paraId="51952999" w14:textId="77777777" w:rsidR="001F066E" w:rsidRDefault="001F066E" w:rsidP="001F066E">
      <w:r>
        <w:t>» Mandrelli. Luigi, dei reali carabinieri.</w:t>
      </w:r>
    </w:p>
    <w:p w14:paraId="6269AE38" w14:textId="77777777" w:rsidR="001F066E" w:rsidRDefault="001F066E" w:rsidP="001F066E">
      <w:r>
        <w:t>» Magneti! Emilio, guardia-fuoco municipale</w:t>
      </w:r>
    </w:p>
    <w:p w14:paraId="0B4D79CE" w14:textId="77777777" w:rsidR="001F066E" w:rsidRDefault="001F066E" w:rsidP="001F066E">
      <w:r>
        <w:t>» Bertello Cario, orologiaio.</w:t>
      </w:r>
    </w:p>
    <w:p w14:paraId="3646970C" w14:textId="77777777" w:rsidR="001F066E" w:rsidRDefault="001F066E" w:rsidP="001F066E">
      <w:r>
        <w:t>Siamo informati che S. A. R. il Principe</w:t>
      </w:r>
      <w:r>
        <w:br/>
        <w:t>Carignano poneva a deposizione del sin¬</w:t>
      </w:r>
      <w:r>
        <w:br/>
        <w:t>daco la somma di lire bOO, per essere</w:t>
      </w:r>
      <w:r>
        <w:br/>
        <w:t>distribuite fra i danneggiati poveri dal¬</w:t>
      </w:r>
      <w:r>
        <w:br/>
        <w:t>l'incendio deila casa Tarino.</w:t>
      </w:r>
    </w:p>
    <w:p w14:paraId="4D1D7E93" w14:textId="77777777" w:rsidR="001F066E" w:rsidRDefault="001F066E" w:rsidP="001F066E">
      <w:r>
        <w:lastRenderedPageBreak/>
        <w:t>Ci duole di dover accertare che generali</w:t>
      </w:r>
      <w:r>
        <w:br/>
        <w:t>oggi erano le lagnanze per l’imperfetto ordi¬</w:t>
      </w:r>
      <w:r>
        <w:br/>
        <w:t>namento del corpo dei pompieri civici.</w:t>
      </w:r>
    </w:p>
    <w:p w14:paraId="7F8DB7B9" w14:textId="77777777" w:rsidR="001F066E" w:rsidRDefault="001F066E" w:rsidP="001F066E">
      <w:r>
        <w:t>I pompieri non giunsero sul luogo dell’in¬</w:t>
      </w:r>
      <w:r>
        <w:br/>
        <w:t>cendio che alle ore 4 e mezzo circa ed i tubi</w:t>
      </w:r>
      <w:r>
        <w:br/>
        <w:t>delle loro macchine idrauliche erano guasti,</w:t>
      </w:r>
      <w:r>
        <w:br/>
        <w:t>cosicché se non v’era il sussidio delle trombe</w:t>
      </w:r>
      <w:r>
        <w:br/>
        <w:t>idrauliche dell’arsenale, più difficile èra il</w:t>
      </w:r>
      <w:r>
        <w:br/>
        <w:t>dominare il fuoco. Erari pure confusione ,</w:t>
      </w:r>
      <w:r>
        <w:br/>
        <w:t>mancando l’unità del comando.</w:t>
      </w:r>
    </w:p>
    <w:p w14:paraId="7ACE2ABE" w14:textId="77777777" w:rsidR="001F066E" w:rsidRDefault="001F066E" w:rsidP="001F066E">
      <w:r>
        <w:t>La Giunta municipale vuol concertare col</w:t>
      </w:r>
      <w:r>
        <w:br/>
        <w:t>governo un’unità di direzione e di comando</w:t>
      </w:r>
      <w:r>
        <w:br/>
        <w:t>in occasione d’incendi ; ma il governo la-</w:t>
      </w:r>
      <w:r>
        <w:br/>
        <w:t>scerà sempre al municipio perfetta libertà ,</w:t>
      </w:r>
      <w:r>
        <w:br/>
        <w:t>perchè questo ramo di pubblico servizio dee</w:t>
      </w:r>
      <w:r>
        <w:br/>
        <w:t>dipendere dalla città e non dal governo; però è</w:t>
      </w:r>
      <w:r>
        <w:br/>
        <w:t>necessario di riordinare il corpo de’pompieri,</w:t>
      </w:r>
      <w:r>
        <w:br/>
        <w:t>perchè siano riuniti ih caserma e possano</w:t>
      </w:r>
      <w:r>
        <w:br/>
        <w:t>accorrere tosto ove l’opera loro è necessaria.</w:t>
      </w:r>
    </w:p>
    <w:p w14:paraId="524AA280" w14:textId="77777777" w:rsidR="001F066E" w:rsidRDefault="001F066E" w:rsidP="001F066E">
      <w:r>
        <w:t>have had little experience. Among other sad casualties we</w:t>
      </w:r>
      <w:r>
        <w:br/>
        <w:t>are distressed to find that our friend, the excellent Abbé</w:t>
      </w:r>
      <w:r>
        <w:br/>
        <w:t>Baruffi has probably met with very severe losses. His fine</w:t>
      </w:r>
      <w:r>
        <w:br/>
        <w:t>library, the fruit of the small savings of a long life, was thrown</w:t>
      </w:r>
      <w:r>
        <w:br/>
        <w:t>pell-mell into the street, and we greatly fear that valuable</w:t>
      </w:r>
      <w:r>
        <w:br/>
        <w:t xml:space="preserve">papers and other memorials of his extensive travels and </w:t>
      </w:r>
      <w:r>
        <w:br/>
        <w:t xml:space="preserve">wide friendships have perished altogether. It will be </w:t>
      </w:r>
      <w:r>
        <w:br/>
        <w:t>a great shock to him to get this news in France, and</w:t>
      </w:r>
      <w:r>
        <w:br/>
        <w:t>will most likely bring him back to Turin at once.</w:t>
      </w:r>
      <w:r>
        <w:br/>
        <w:t>We have some odd experiences in the way of beggary.</w:t>
      </w:r>
      <w:r>
        <w:br/>
        <w:t>Yesterday a man announced himself as an officer of considerable</w:t>
      </w:r>
      <w:r>
        <w:br/>
        <w:t>rank in the army, and on being admitted to Mr Marsh he</w:t>
      </w:r>
      <w:r>
        <w:br/>
        <w:t>confessed that he had resigned his post in the army</w:t>
      </w:r>
      <w:r>
        <w:br/>
        <w:t xml:space="preserve">and that his circumstances were somewhat embarrassed. In </w:t>
      </w:r>
      <w:r>
        <w:br/>
        <w:t xml:space="preserve">short he asked for </w:t>
      </w:r>
      <w:r>
        <w:rPr>
          <w:u w:val="single"/>
        </w:rPr>
        <w:t>charity</w:t>
      </w:r>
      <w:r>
        <w:t xml:space="preserve">, and, on receiving five </w:t>
      </w:r>
      <w:r>
        <w:rPr>
          <w:strike/>
        </w:rPr>
        <w:t>franks</w:t>
      </w:r>
      <w:r>
        <w:br/>
        <w:t>francs</w:t>
      </w:r>
      <w:r>
        <w:br/>
        <w:t>he thanked the donor and begged the matter</w:t>
      </w:r>
      <w:r>
        <w:br/>
        <w:t>might</w:t>
      </w:r>
      <w:r>
        <w:br/>
        <w:t>be kept</w:t>
      </w:r>
      <w:r>
        <w:br/>
        <w:t xml:space="preserve">profoundly secret - 'altogether as between confessor &amp; penitent' - </w:t>
      </w:r>
      <w:r>
        <w:br/>
        <w:t>'otherwise it might, he said, 'injure his social position'.</w:t>
      </w:r>
      <w:r>
        <w:br/>
        <w:t>Thursday 29</w:t>
      </w:r>
      <w:r>
        <w:rPr>
          <w:vertAlign w:val="superscript"/>
        </w:rPr>
        <w:t>th</w:t>
      </w:r>
      <w:r>
        <w:br/>
        <w:t>We went to see the Armoria to-day with Rigalde</w:t>
      </w:r>
      <w:r>
        <w:br/>
        <w:t>for our cicerone. As he is 'the poet of the Armoria'</w:t>
      </w:r>
      <w:r>
        <w:br/>
      </w:r>
      <w:r>
        <w:lastRenderedPageBreak/>
        <w:t>he claimed special privileges of the guardiani. The</w:t>
      </w:r>
      <w:r>
        <w:br/>
        <w:t>collection, a very fine one in itself, is arranged admirably</w:t>
      </w:r>
      <w:r>
        <w:br/>
        <w:t>and kept in the best possible order. Besides a large</w:t>
      </w:r>
      <w:r>
        <w:br/>
        <w:t>collection of armour of much historical interest and [illegible]</w:t>
      </w:r>
      <w:r>
        <w:br/>
        <w:t>rare</w:t>
      </w:r>
      <w:r>
        <w:br/>
        <w:t>[illegible] merit of workmanship, there are many other objects</w:t>
      </w:r>
      <w:r>
        <w:br/>
        <w:t>of great cost and beauty - generally rich presents to Carlo</w:t>
      </w:r>
      <w:r>
        <w:br/>
        <w:t>Alberto or Vittorio Emmanuele from their truly loving subjects.</w:t>
      </w:r>
    </w:p>
    <w:p w14:paraId="1448DC7F" w14:textId="77777777" w:rsidR="001F066E" w:rsidRDefault="001F066E" w:rsidP="001F066E">
      <w:r>
        <w:t>This evening the funeral services of the heroic officers, who lost</w:t>
      </w:r>
      <w:r>
        <w:br/>
        <w:t>their lives yesterday while trying to save those of the men</w:t>
      </w:r>
      <w:r>
        <w:br/>
        <w:t>under their command, was celebrated with much circumstance.</w:t>
      </w:r>
      <w:r>
        <w:br/>
        <w:t>The military were out in their best order and the Hussars</w:t>
      </w:r>
      <w:r>
        <w:br/>
        <w:t>in their scarlet riding coats looked magnificently. All</w:t>
      </w:r>
      <w:r>
        <w:br/>
        <w:t>Turin seemed in the streets and the ready sympathy that</w:t>
      </w:r>
      <w:r>
        <w:br/>
        <w:t xml:space="preserve">makes this people so interesting, so lovable, was painted on </w:t>
      </w:r>
      <w:r>
        <w:br/>
        <w:t>every face. Last night another sad incident was added</w:t>
      </w:r>
      <w:r>
        <w:br/>
        <w:t>to the tragedy of the fire - One of the sufferers - a jeweller</w:t>
      </w:r>
      <w:r>
        <w:br/>
        <w:t>who had been burned out, determined to sleep, with his son</w:t>
      </w:r>
      <w:r>
        <w:br/>
        <w:t>and a servant, in the shell of his former shop that he</w:t>
      </w:r>
      <w:r>
        <w:br/>
        <w:t>might the better protect the wreck of his property. During the</w:t>
      </w:r>
      <w:r>
        <w:br/>
        <w:t>night one of the walls fell in and crushed under its</w:t>
      </w:r>
      <w:r>
        <w:br/>
        <w:t>ruins the imprudent father, his son &amp; servant.</w:t>
      </w:r>
      <w:r>
        <w:br/>
        <w:t>Friday Aug 30</w:t>
      </w:r>
      <w:r>
        <w:rPr>
          <w:vertAlign w:val="superscript"/>
        </w:rPr>
        <w:t>th</w:t>
      </w:r>
      <w:r>
        <w:t>.</w:t>
      </w:r>
      <w:r>
        <w:br/>
        <w:t>Ricasoli spent some time with Mr Marsh this</w:t>
      </w:r>
      <w:r>
        <w:br/>
        <w:t>morning - He says there is not dissatisfaction at Naples</w:t>
      </w:r>
      <w:r>
        <w:br/>
        <w:t>except what is stirred up at Rome. As to the Roman</w:t>
      </w:r>
      <w:r>
        <w:br/>
        <w:t>question he says things are slowly assuming the right shape,</w:t>
      </w:r>
      <w:r>
        <w:br/>
        <w:t>but he evidently finds it as hard to wait as the rest.</w:t>
      </w:r>
      <w:r>
        <w:br/>
        <w:t>With regard to American affairs he seems less confident</w:t>
      </w:r>
      <w:r>
        <w:br/>
        <w:t>in the power of the North than when Mr M. talked with</w:t>
      </w:r>
      <w:r>
        <w:br/>
        <w:t>him last - the unhappy affair at Bull's Run having produced</w:t>
      </w:r>
      <w:r>
        <w:br/>
        <w:t>the effect upon him that it has done on Europeans geneally [generally].</w:t>
      </w:r>
      <w:r>
        <w:br/>
        <w:t>If, however, his hopes are not so high his heart is in our cause</w:t>
      </w:r>
      <w:r>
        <w:br/>
        <w:t>as earnestly as ever, and it is quite natural that such a dis-</w:t>
      </w:r>
      <w:r>
        <w:br/>
        <w:t>aster should lead to mistaken conclusions those who do not</w:t>
      </w:r>
      <w:r>
        <w:br/>
        <w:t xml:space="preserve">fully know the immense resources and the mighty soul of our </w:t>
      </w:r>
      <w:r>
        <w:br/>
        <w:t>North. The Chev. de Bunsen came in for a half hour -</w:t>
      </w:r>
    </w:p>
    <w:p w14:paraId="4A3FBF5D" w14:textId="77777777" w:rsidR="001F066E" w:rsidRDefault="001F066E" w:rsidP="001F066E">
      <w:r>
        <w:t>He believes England will certainly force our blockade by mid-</w:t>
      </w:r>
      <w:r>
        <w:br/>
        <w:t>winter. If she does this, she will, for the sake of a mere</w:t>
      </w:r>
      <w:r>
        <w:br/>
        <w:t>temporary pecuniary relief to herself, 'put back the clock of</w:t>
      </w:r>
      <w:r>
        <w:br/>
        <w:t>time' more than another century. A war with us</w:t>
      </w:r>
      <w:r>
        <w:br/>
        <w:t>will be the inevitable consequence, and then ages of</w:t>
      </w:r>
      <w:r>
        <w:br/>
        <w:t>mutual suspicion and hate between nations that are</w:t>
      </w:r>
      <w:r>
        <w:br/>
        <w:t>brothers in blood and should be brothers in this and every</w:t>
      </w:r>
      <w:r>
        <w:br/>
      </w:r>
      <w:r>
        <w:lastRenderedPageBreak/>
        <w:t>cause that promises any thing in the way of human progress.</w:t>
      </w:r>
      <w:r>
        <w:br/>
        <w:t>Mr de Bunsen states some curious facts with regard to Prussian</w:t>
      </w:r>
      <w:r>
        <w:br/>
        <w:t xml:space="preserve">diplomacy. He says that it is perfectly understood that the </w:t>
      </w:r>
      <w:r>
        <w:rPr>
          <w:u w:val="single"/>
        </w:rPr>
        <w:t>truth</w:t>
      </w:r>
      <w:r>
        <w:br/>
        <w:t xml:space="preserve">with regard to the [illegible] </w:t>
      </w:r>
      <w:r>
        <w:rPr>
          <w:u w:val="single"/>
        </w:rPr>
        <w:t>signs</w:t>
      </w:r>
      <w:r>
        <w:t xml:space="preserve"> of </w:t>
      </w:r>
      <w:r>
        <w:rPr>
          <w:u w:val="single"/>
        </w:rPr>
        <w:t>the</w:t>
      </w:r>
      <w:r>
        <w:t xml:space="preserve"> </w:t>
      </w:r>
      <w:r>
        <w:rPr>
          <w:u w:val="single"/>
        </w:rPr>
        <w:t>times</w:t>
      </w:r>
      <w:r>
        <w:t xml:space="preserve"> is not what is wanted</w:t>
      </w:r>
      <w:r>
        <w:br/>
        <w:t>at Court - that it</w:t>
      </w:r>
      <w:r>
        <w:br/>
        <w:t>is</w:t>
      </w:r>
      <w:r>
        <w:br/>
        <w:t>expected of their ministers that they should</w:t>
      </w:r>
      <w:r>
        <w:br/>
        <w:t>'prophesy smooth things'. if they do not they are sent like</w:t>
      </w:r>
      <w:r>
        <w:br/>
        <w:t>Balaam to overlook the prospect from some other point of</w:t>
      </w:r>
      <w:r>
        <w:br/>
        <w:t xml:space="preserve">view, or dismissed altogether. This he says was eminently the </w:t>
      </w:r>
      <w:r>
        <w:br/>
        <w:t xml:space="preserve">case in the </w:t>
      </w:r>
      <w:r>
        <w:rPr>
          <w:strike/>
        </w:rPr>
        <w:t>time</w:t>
      </w:r>
      <w:r>
        <w:t xml:space="preserve"> reign of "the gentleman who is now dead &amp;</w:t>
      </w:r>
      <w:r>
        <w:br/>
        <w:t>buried". He declares that the Austrian minister here</w:t>
      </w:r>
      <w:r>
        <w:br/>
        <w:t>wrote to his government almost to the last hour of</w:t>
      </w:r>
      <w:r>
        <w:br/>
        <w:t>his stay</w:t>
      </w:r>
      <w:r>
        <w:br/>
        <w:t>in</w:t>
      </w:r>
      <w:r>
        <w:br/>
        <w:t xml:space="preserve">[illegible] Turin, 'that the Liberal Party in Italy was </w:t>
      </w:r>
      <w:r>
        <w:br/>
        <w:t>only a very insignificant faction headed by one Cavour,</w:t>
      </w:r>
      <w:r>
        <w:br/>
        <w:t>and that his royal master need not be in the least</w:t>
      </w:r>
      <w:r>
        <w:br/>
        <w:t>disquieted by it.' Mr de Bunsen seems to be most friendly</w:t>
      </w:r>
      <w:r>
        <w:br/>
        <w:t xml:space="preserve">to the Italian cause, but thinks </w:t>
      </w:r>
      <w:r>
        <w:rPr>
          <w:u w:val="single"/>
        </w:rPr>
        <w:t>patient</w:t>
      </w:r>
      <w:r>
        <w:t xml:space="preserve"> </w:t>
      </w:r>
      <w:r>
        <w:rPr>
          <w:u w:val="single"/>
        </w:rPr>
        <w:t>waiting</w:t>
      </w:r>
      <w:r>
        <w:t xml:space="preserve"> to be the</w:t>
      </w:r>
      <w:r>
        <w:br/>
        <w:t>true policy for the present in reference to the R. Question.</w:t>
      </w:r>
      <w:r>
        <w:br/>
        <w:t>Sat. Aug. 31</w:t>
      </w:r>
      <w:r>
        <w:rPr>
          <w:vertAlign w:val="superscript"/>
        </w:rPr>
        <w:t>st</w:t>
      </w:r>
      <w:r>
        <w:t>.</w:t>
      </w:r>
      <w:r>
        <w:br/>
        <w:t xml:space="preserve">Our home news is more encouraging. The fight at </w:t>
      </w:r>
      <w:r>
        <w:br/>
        <w:t>Springfield Mo. was certainly a victory and not a defeat</w:t>
      </w:r>
      <w:r>
        <w:br/>
        <w:t>though McCullough does not appear to have</w:t>
      </w:r>
      <w:r>
        <w:br/>
        <w:t xml:space="preserve">been </w:t>
      </w:r>
      <w:r>
        <w:br/>
        <w:t>killed as was hoped.</w:t>
      </w:r>
    </w:p>
    <w:p w14:paraId="0A9D3AB7" w14:textId="77777777" w:rsidR="001F066E" w:rsidRDefault="001F066E" w:rsidP="001F066E">
      <w:r>
        <w:t>A letter from Mr Norton speaks of the spirit of the people</w:t>
      </w:r>
      <w:r>
        <w:br/>
        <w:t>as excellent and expresses strong hope that our government will</w:t>
      </w:r>
      <w:r>
        <w:br/>
        <w:t>take the right ground eventually. His allusion to Mr Longfellow's</w:t>
      </w:r>
      <w:r>
        <w:br/>
        <w:t>grief and patience is very touching. Excellent letters from the</w:t>
      </w:r>
      <w:r>
        <w:br/>
        <w:t>Bottons. The papers, too, give us reason to believe the appoint</w:t>
      </w:r>
      <w:r>
        <w:br/>
        <w:t>ment</w:t>
      </w:r>
      <w:r>
        <w:br/>
        <w:t>of Walsh has been rescinded, as another person is named as Consul</w:t>
      </w:r>
      <w:r>
        <w:br/>
        <w:t>at Leghorn. It is to be hoped we may by and by have some</w:t>
      </w:r>
      <w:r>
        <w:br/>
        <w:t>Government agents here who are not Secessionists or Obscurantists</w:t>
      </w:r>
      <w:r>
        <w:br/>
        <w:t xml:space="preserve">or both as in now most frequently the case. An amusing </w:t>
      </w:r>
      <w:r>
        <w:br/>
        <w:t>note from Mr Sanford (who is near Como waiting for news of</w:t>
      </w:r>
      <w:r>
        <w:br/>
        <w:t>the result of certain negotiations) in which he says, speaking</w:t>
      </w:r>
      <w:r>
        <w:br/>
        <w:t>of an article in Galignani. 'I read with grim resignation" I</w:t>
      </w:r>
      <w:r>
        <w:br/>
        <w:t>I [sic] am afraid the good christians at home are not very</w:t>
      </w:r>
      <w:r>
        <w:br/>
        <w:t>hearty in their prayers that our rulers may be gifted with</w:t>
      </w:r>
      <w:r>
        <w:br/>
        <w:t>wisdom. Went to-day with Mr Rigalde to see the</w:t>
      </w:r>
      <w:r>
        <w:br/>
        <w:t>Egyptian Museum by way of reminiscence. It is a fine</w:t>
      </w:r>
      <w:r>
        <w:br/>
      </w:r>
      <w:r>
        <w:lastRenderedPageBreak/>
        <w:t>well ordered, well kept collection. Mr R. dined with us</w:t>
      </w:r>
      <w:r>
        <w:br/>
        <w:t>and gave us some interesting facts about prominent men</w:t>
      </w:r>
      <w:r>
        <w:br/>
        <w:t>journals etc in Italy. See page on reverse -</w:t>
      </w:r>
      <w:r>
        <w:br/>
        <w:t>Sunday</w:t>
      </w:r>
      <w:r>
        <w:br/>
        <w:t>Sept. 1</w:t>
      </w:r>
      <w:r>
        <w:rPr>
          <w:vertAlign w:val="superscript"/>
        </w:rPr>
        <w:t>st</w:t>
      </w:r>
      <w:r>
        <w:br/>
        <w:t>A very friendly and sparkling letter this morning from</w:t>
      </w:r>
      <w:r>
        <w:br/>
        <w:t xml:space="preserve">Mr Clark who still remains in and about Paris. American </w:t>
      </w:r>
      <w:r>
        <w:br/>
        <w:t>papers continue to speak of an attack on Washington by</w:t>
      </w:r>
      <w:r>
        <w:br/>
        <w:t>the rebels as probable. Ricasoli has addressed a circular</w:t>
      </w:r>
      <w:r>
        <w:br/>
        <w:t xml:space="preserve">to the ministers from Italy to other Governments explaining the </w:t>
      </w:r>
      <w:r>
        <w:br/>
        <w:t>true state of things in the Southern provinces and declaring that</w:t>
      </w:r>
      <w:r>
        <w:br/>
        <w:t>the only troubles there are excited at Rome and showing</w:t>
      </w:r>
      <w:r>
        <w:br/>
        <w:t>clearly the necessity of some speedy change.</w:t>
      </w:r>
    </w:p>
    <w:p w14:paraId="4CE22F7C" w14:textId="77777777" w:rsidR="001F066E" w:rsidRDefault="001F066E" w:rsidP="001F066E">
      <w:r>
        <w:t>August 31</w:t>
      </w:r>
      <w:r>
        <w:rPr>
          <w:vertAlign w:val="superscript"/>
        </w:rPr>
        <w:t>st</w:t>
      </w:r>
      <w:r>
        <w:br/>
        <w:t>M. Benedetti, the new French minister, paid</w:t>
      </w:r>
      <w:r>
        <w:br/>
        <w:t>us his first visit to-day. He appears much as we knew</w:t>
      </w:r>
      <w:r>
        <w:br/>
        <w:t>him in Constantinople and we are much pleased</w:t>
      </w:r>
      <w:r>
        <w:br/>
        <w:t>that he should have been selected for this post. He</w:t>
      </w:r>
      <w:r>
        <w:br/>
        <w:t>professes great interest in American affairs but seems</w:t>
      </w:r>
      <w:r>
        <w:br/>
        <w:t>to feel that England will have cotton some how before</w:t>
      </w:r>
      <w:r>
        <w:br/>
        <w:t>the winter is over.</w:t>
      </w:r>
    </w:p>
    <w:p w14:paraId="1C4479F2" w14:textId="77777777" w:rsidR="001F066E" w:rsidRDefault="001F066E" w:rsidP="001F066E">
      <w:r>
        <w:br/>
        <w:t>An amusing account of a recent miracle in Tuscany appeared</w:t>
      </w:r>
      <w:r>
        <w:br/>
        <w:t>in one of the papers this morning. (Extract on back of this page).</w:t>
      </w:r>
      <w:r>
        <w:br/>
        <w:t>The drought is most distressing to those who depend on</w:t>
      </w:r>
      <w:r>
        <w:br/>
        <w:t>agriculture for their bread, and threatens to cause great</w:t>
      </w:r>
      <w:r>
        <w:br/>
        <w:t>suffering. It is said to extend over much of the south of</w:t>
      </w:r>
      <w:r>
        <w:br/>
        <w:t>France.</w:t>
      </w:r>
      <w:r>
        <w:br/>
        <w:t>Monday Sept 2</w:t>
      </w:r>
      <w:r>
        <w:rPr>
          <w:vertAlign w:val="superscript"/>
        </w:rPr>
        <w:t>nd</w:t>
      </w:r>
      <w:r>
        <w:br/>
        <w:t xml:space="preserve">A very striking letter to-day from Count </w:t>
      </w:r>
      <w:r>
        <w:br/>
        <w:t>Circourt who writes to Mr Marsh very frankly on American</w:t>
      </w:r>
      <w:r>
        <w:br/>
        <w:t>affairs. He says emphatically we must put our cause</w:t>
      </w:r>
      <w:r>
        <w:br/>
        <w:t>on its true moral basis or we cannot hope for</w:t>
      </w:r>
      <w:r>
        <w:br/>
        <w:t>sympathy in Europe where this was is causing so much</w:t>
      </w:r>
      <w:r>
        <w:br/>
        <w:t>pecuniary embarrassment and even distress. He writes</w:t>
      </w:r>
      <w:r>
        <w:br/>
        <w:t xml:space="preserve">like a statesman and a christian. The Tottenhams </w:t>
      </w:r>
      <w:r>
        <w:rPr>
          <w:strike/>
        </w:rPr>
        <w:t>have</w:t>
      </w:r>
      <w:r>
        <w:br/>
        <w:t>spent an hour with us this morning - very kindly and refined</w:t>
      </w:r>
      <w:r>
        <w:br/>
        <w:t>persons. The account they give of the impatient indiscretion</w:t>
      </w:r>
      <w:r>
        <w:br/>
        <w:t>of Religious societies in England with regard to the advancement</w:t>
      </w:r>
      <w:r>
        <w:br/>
        <w:t>of christian truth among the Italians is quite what one</w:t>
      </w:r>
      <w:r>
        <w:br/>
        <w:t>might expect. - I learned this morning some curious</w:t>
      </w:r>
      <w:r>
        <w:br/>
        <w:t>circumstances which throw much light on Mr Gladstone's</w:t>
      </w:r>
      <w:r>
        <w:br/>
        <w:t>course with regard to Italian affairs. Every body who</w:t>
      </w:r>
      <w:r>
        <w:br/>
        <w:t xml:space="preserve">knew him only as a </w:t>
      </w:r>
      <w:r>
        <w:rPr>
          <w:u w:val="single"/>
        </w:rPr>
        <w:t>Puseyite</w:t>
      </w:r>
      <w:r>
        <w:t xml:space="preserve"> [illegible] was surprised to hear</w:t>
      </w:r>
      <w:r>
        <w:br/>
      </w:r>
      <w:r>
        <w:lastRenderedPageBreak/>
        <w:t>of his sudden onslaught</w:t>
      </w:r>
      <w:r>
        <w:br/>
        <w:t>some years since</w:t>
      </w:r>
      <w:r>
        <w:br/>
        <w:t>on the tyrannies and priestcraft</w:t>
      </w:r>
      <w:r>
        <w:br/>
        <w:t>of Italy. It seems a sister of his, well known and greatly</w:t>
      </w:r>
      <w:r>
        <w:br/>
        <w:t>respected in England, was unfortunate enough to pass from</w:t>
      </w:r>
      <w:r>
        <w:br/>
        <w:t>Pusey to the Pope and so came to Rome to be built up in</w:t>
      </w:r>
      <w:r>
        <w:br/>
        <w:t>her new faith. The priests, finding in her the right material</w:t>
      </w:r>
      <w:r>
        <w:br/>
        <w:t>and in her princely fortune an adequate motive, began</w:t>
      </w:r>
      <w:r>
        <w:br/>
        <w:t>their wily practises, prescribed rigid observances, then</w:t>
      </w:r>
    </w:p>
    <w:p w14:paraId="0A0700D9" w14:textId="77777777" w:rsidR="001F066E" w:rsidRDefault="001F066E" w:rsidP="001F066E">
      <w:r>
        <w:t>Spiegazione sS’Ban'Enipacolo.' Si scrive ]</w:t>
      </w:r>
      <w:r>
        <w:br/>
        <w:t>da Gubbio, in dala 18 agosto, alla Gazzetta del¬</w:t>
      </w:r>
      <w:r>
        <w:br/>
        <w:t>l’Umbria:</w:t>
      </w:r>
    </w:p>
    <w:p w14:paraId="49B846B2" w14:textId="77777777" w:rsidR="001F066E" w:rsidRDefault="001F066E" w:rsidP="001F066E">
      <w:r>
        <w:t>« Da parecchi giorni vociferavasi ne’dinlorni di</w:t>
      </w:r>
      <w:r>
        <w:br/>
        <w:t>Pietralunga come, nella parrocbia di 8. Eenedello</w:t>
      </w:r>
      <w:r>
        <w:br/>
        <w:t>Vecchio apparisse l’imagine della Madonna in cima</w:t>
      </w:r>
      <w:r>
        <w:br/>
        <w:t>di una quercia. E didatti quando le donne, i mo¬</w:t>
      </w:r>
      <w:r>
        <w:br/>
        <w:t>nelli ed i vecchi si appressavano alla sacra quercia</w:t>
      </w:r>
      <w:r>
        <w:br/>
        <w:t>vedevano un non so che di bianco apparire e spa¬</w:t>
      </w:r>
      <w:r>
        <w:br/>
        <w:t>rire in cima delia stessa, onde la fantasia arca</w:t>
      </w:r>
      <w:r>
        <w:br/>
        <w:t>'tempo di figurarsi la Madonna in quella forma che</w:t>
      </w:r>
      <w:r>
        <w:br/>
        <w:t>meglio le fosse piaciuto. Quindi incominciarono gli</w:t>
      </w:r>
      <w:r>
        <w:br/>
        <w:t>andirivieni dei villani che recavano doni di denaro,</w:t>
      </w:r>
      <w:r>
        <w:br/>
        <w:t>di pii simboli e di cento altri oggetti di supersti¬</w:t>
      </w:r>
      <w:r>
        <w:br/>
        <w:t>zione, e di buon prò per chi intendeva lucrarne.</w:t>
      </w:r>
    </w:p>
    <w:p w14:paraId="3D7CE78A" w14:textId="77777777" w:rsidR="001F066E" w:rsidRDefault="001F066E" w:rsidP="001F066E">
      <w:r>
        <w:t>Ai meno gonzi però, ed ai giovinetti di città e dei</w:t>
      </w:r>
      <w:r>
        <w:br/>
        <w:t>paesi non era dato vedere la sacra effigie, di cui</w:t>
      </w:r>
      <w:r>
        <w:br/>
        <w:t>già il cbiericiimc ed i creduli predicavano le gra¬</w:t>
      </w:r>
      <w:r>
        <w:br/>
        <w:t>zio ed i miracoli. La cosa prendeva insemina pro¬</w:t>
      </w:r>
      <w:r>
        <w:br/>
        <w:t>porzioni gigantesche, perchè da ogni dintorno, da</w:t>
      </w:r>
      <w:r>
        <w:br/>
        <w:t>Gubbio, distante 12 miglia, da Città di Castello,</w:t>
      </w:r>
    </w:p>
    <w:p w14:paraId="7BCB80E8" w14:textId="77777777" w:rsidR="001F066E" w:rsidRDefault="001F066E" w:rsidP="001F066E">
      <w:r>
        <w:t>Ifi, correvano a vedere questa quercia in modo da</w:t>
      </w:r>
      <w:r>
        <w:br/>
        <w:t>esser giunto il concorso a circa 400 persone, le</w:t>
      </w:r>
      <w:r>
        <w:br/>
        <w:t>quali e giorno e notte in ginocchioni gridavano di</w:t>
      </w:r>
      <w:r>
        <w:br/>
        <w:t>vedere, e accendevano lumi a cera e ad' olio, e</w:t>
      </w:r>
      <w:r>
        <w:br/>
        <w:t>e {figgevano Madonne in sessantàquattresimo. Il ca¬</w:t>
      </w:r>
      <w:r>
        <w:br/>
        <w:t>pitano Luigi Gulmanelli, di guarnigione a Gubbio,</w:t>
      </w:r>
      <w:r>
        <w:br/>
        <w:t>secondo gli ordini ricevuti, si recò sul luogo con</w:t>
      </w:r>
      <w:r>
        <w:br/>
        <w:t>una compagnia di soldati e fece atterrare dai con¬</w:t>
      </w:r>
      <w:r>
        <w:br/>
        <w:t>tadini stessi la quercia. Si trovò questa perforata</w:t>
      </w:r>
      <w:r>
        <w:br/>
        <w:t>con entro una pertica avente in cima un’ imagine</w:t>
      </w:r>
      <w:r>
        <w:br/>
        <w:t>della Madonna impressa sulla carta. Pensò bene</w:t>
      </w:r>
      <w:r>
        <w:br/>
        <w:t>a tal vista il capitano di fare scoprire il suolo</w:t>
      </w:r>
      <w:r>
        <w:br/>
      </w:r>
      <w:r>
        <w:lastRenderedPageBreak/>
        <w:t>presso la quercia, e vi trovò (ecco il miracolo!!!!)</w:t>
      </w:r>
      <w:r>
        <w:br/>
        <w:t>un contadino celalo in una buca ricoperto di pel¬</w:t>
      </w:r>
      <w:r>
        <w:br/>
        <w:t>liccio, il quale, come i giocolieri di burattini, o</w:t>
      </w:r>
      <w:r>
        <w:br/>
        <w:t>come i cacciatori con la civetta, giocava con la</w:t>
      </w:r>
      <w:r>
        <w:br/>
        <w:t>pertica per chiamare ed allucinare i gonzi. Il ca¬</w:t>
      </w:r>
      <w:r>
        <w:br/>
        <w:t>pitano, fatto il tutto raccogliere, il prestigiatore, la</w:t>
      </w:r>
      <w:r>
        <w:br/>
        <w:t>Madonna, la pertica e gli altri devoti bagagli, si</w:t>
      </w:r>
      <w:r>
        <w:br/>
        <w:t>avviò con essi a Gubbio, dove si fece l’ingresso</w:t>
      </w:r>
      <w:r>
        <w:br/>
        <w:t>trionfale fra i fischi e le risa della popolazione i</w:t>
      </w:r>
      <w:r>
        <w:br/>
        <w:t>nel giorno 17 corrente. »</w:t>
      </w:r>
    </w:p>
    <w:p w14:paraId="491D3413" w14:textId="77777777" w:rsidR="001F066E" w:rsidRDefault="001F066E" w:rsidP="001F066E">
      <w:r>
        <w:t>severe fasts and penances, finally a residence in a convent</w:t>
      </w:r>
      <w:r>
        <w:br/>
        <w:t>where she was allowed to wear only the coarse habit of</w:t>
      </w:r>
      <w:r>
        <w:br/>
        <w:t>the devotees. Her magnificent laces went to adorn alters</w:t>
      </w:r>
      <w:r>
        <w:br/>
        <w:t>and tawdry Madonnas, her purse became the bank where</w:t>
      </w:r>
      <w:r>
        <w:br/>
        <w:t>all priestly drafts were honoured at sight. She was</w:t>
      </w:r>
      <w:r>
        <w:br/>
        <w:t>deprived of all society - even her maid communicating with</w:t>
      </w:r>
      <w:r>
        <w:br/>
        <w:t xml:space="preserve">her only by </w:t>
      </w:r>
      <w:r>
        <w:rPr>
          <w:u w:val="single"/>
        </w:rPr>
        <w:t>writing</w:t>
      </w:r>
      <w:r>
        <w:t xml:space="preserve"> </w:t>
      </w:r>
      <w:r>
        <w:rPr>
          <w:strike/>
        </w:rPr>
        <w:t>and</w:t>
      </w:r>
      <w:r>
        <w:t xml:space="preserve"> every line</w:t>
      </w:r>
      <w:r>
        <w:br/>
        <w:t>of which</w:t>
      </w:r>
      <w:r>
        <w:br/>
        <w:t>was first read</w:t>
      </w:r>
      <w:r>
        <w:br/>
        <w:t>by her spiritual guide. In this way passed the four months</w:t>
      </w:r>
      <w:r>
        <w:br/>
        <w:t>Miss Gladstone first proposed spending in Rome. But by</w:t>
      </w:r>
      <w:r>
        <w:br/>
        <w:t>this time her imagination had been so wrought upon by</w:t>
      </w:r>
      <w:r>
        <w:br/>
        <w:t>the strange machinery about her that the advice of</w:t>
      </w:r>
      <w:r>
        <w:br/>
        <w:t>her confessor to protract her stay for her soul's health</w:t>
      </w:r>
      <w:r>
        <w:br/>
        <w:t>was followed of course. Month after month passed away,</w:t>
      </w:r>
      <w:r>
        <w:br/>
        <w:t>the poor lady becoming every day more enslaved - friends</w:t>
      </w:r>
      <w:r>
        <w:br/>
        <w:t>remonstrated in vain - and it was only after two years</w:t>
      </w:r>
      <w:r>
        <w:br/>
        <w:t xml:space="preserve">and then by virtue of some strong threats on the part </w:t>
      </w:r>
      <w:r>
        <w:br/>
        <w:t>of Mr Gladstone against her ghostly tyrants, that she was</w:t>
      </w:r>
      <w:r>
        <w:br/>
        <w:t>at last induced to return to England. Even then she</w:t>
      </w:r>
      <w:r>
        <w:br/>
        <w:t>did not venture to put on a silk dress without the</w:t>
      </w:r>
      <w:r>
        <w:br/>
        <w:t>permission of her Roman conscience keeper. A family</w:t>
      </w:r>
      <w:r>
        <w:br/>
        <w:t>experience like this might well open Mr Gladstone's eyes,</w:t>
      </w:r>
    </w:p>
    <w:p w14:paraId="0063970C" w14:textId="77777777" w:rsidR="001F066E" w:rsidRDefault="001F066E" w:rsidP="001F066E">
      <w:r>
        <w:t>Tuesday</w:t>
      </w:r>
      <w:r>
        <w:br/>
        <w:t>Sept 3</w:t>
      </w:r>
      <w:r>
        <w:rPr>
          <w:vertAlign w:val="superscript"/>
        </w:rPr>
        <w:t>d</w:t>
      </w:r>
      <w:r>
        <w:br/>
        <w:t>Mr Artoni returned to-day from his mission to</w:t>
      </w:r>
      <w:r>
        <w:br/>
        <w:t>Garibaldi on Capris. He seems to have gone beyond</w:t>
      </w:r>
      <w:r>
        <w:br/>
        <w:t>his instructions which did not authorize him to say a</w:t>
      </w:r>
      <w:r>
        <w:br/>
        <w:t>word more than was contained in the letter with which</w:t>
      </w:r>
      <w:r>
        <w:br/>
        <w:t>her was charged to Garibaldi. Wholly misapprehending</w:t>
      </w:r>
      <w:r>
        <w:br/>
        <w:t>the character of the proposal which our government was</w:t>
      </w:r>
      <w:r>
        <w:br/>
        <w:t>disposed to make to this hero in reply to an intimation from</w:t>
      </w:r>
      <w:r>
        <w:br/>
        <w:t>him that it might be agreeable to him to serve in our</w:t>
      </w:r>
      <w:r>
        <w:br/>
        <w:t>army, Mr Artoni told him that the intention of the</w:t>
      </w:r>
      <w:r>
        <w:br/>
      </w:r>
      <w:r>
        <w:lastRenderedPageBreak/>
        <w:t>Government was to give him the rank of Commander in chief!</w:t>
      </w:r>
      <w:r>
        <w:br/>
        <w:t>It is difficult to conceive how such an idea could have</w:t>
      </w:r>
      <w:r>
        <w:br/>
        <w:t>entered the head of a sane man - more difficult still</w:t>
      </w:r>
      <w:r>
        <w:br/>
        <w:t>to understand how a mere messenger should have</w:t>
      </w:r>
      <w:r>
        <w:br/>
        <w:t>ventured to say any thing on the subject. The want</w:t>
      </w:r>
      <w:r>
        <w:br/>
        <w:t>all experience however often explains the worst blunders</w:t>
      </w:r>
      <w:r>
        <w:br/>
        <w:t>and certainly Mr Artoni seems to lack only this. There</w:t>
      </w:r>
      <w:r>
        <w:br/>
        <w:t>is no way to communicate with Garibaldi for the next</w:t>
      </w:r>
      <w:r>
        <w:br/>
        <w:t xml:space="preserve">ten days, and in the mean time this </w:t>
      </w:r>
      <w:r>
        <w:rPr>
          <w:u w:val="single"/>
        </w:rPr>
        <w:t>undreamed</w:t>
      </w:r>
      <w:r>
        <w:t xml:space="preserve"> of</w:t>
      </w:r>
      <w:r>
        <w:br/>
        <w:t>offer may travel over all Europe. Mr Marsh and</w:t>
      </w:r>
      <w:r>
        <w:br/>
        <w:t>Mr Sanford are vexed beyond measure.</w:t>
      </w:r>
      <w:r>
        <w:br/>
        <w:t>The air is loaded with rumors that we are soon</w:t>
      </w:r>
      <w:r>
        <w:br/>
        <w:t xml:space="preserve">to go to Rome, </w:t>
      </w:r>
      <w:r>
        <w:rPr>
          <w:strike/>
        </w:rPr>
        <w:t>but</w:t>
      </w:r>
      <w:r>
        <w:t xml:space="preserve"> </w:t>
      </w:r>
      <w:r>
        <w:br/>
        <w:t>and</w:t>
      </w:r>
      <w:r>
        <w:br/>
        <w:t>though we give little credit to</w:t>
      </w:r>
      <w:r>
        <w:br/>
        <w:t>these in the main, there are certainly now some</w:t>
      </w:r>
      <w:r>
        <w:br/>
        <w:t>very significant signs of an approaching crisis.</w:t>
      </w:r>
      <w:r>
        <w:br/>
        <w:t>The news through home letters is not very cheering.</w:t>
      </w:r>
    </w:p>
    <w:p w14:paraId="07A6482F" w14:textId="77777777" w:rsidR="001F066E" w:rsidRDefault="001F066E" w:rsidP="001F066E">
      <w:r>
        <w:t>Wednesday</w:t>
      </w:r>
      <w:r>
        <w:br/>
        <w:t>Sept 4</w:t>
      </w:r>
      <w:r>
        <w:rPr>
          <w:vertAlign w:val="superscript"/>
        </w:rPr>
        <w:t>th</w:t>
      </w:r>
      <w:r>
        <w:br/>
        <w:t>'Mr Sanford had Gen Trecchi to breakfast with</w:t>
      </w:r>
      <w:r>
        <w:br/>
        <w:t>him this morning. The General is authorized by Garibaldi</w:t>
      </w:r>
      <w:r>
        <w:br/>
        <w:t>to say under what circumstances he will go to America - the</w:t>
      </w:r>
      <w:r>
        <w:br/>
        <w:t xml:space="preserve">question of his employment and position in the A. army to </w:t>
      </w:r>
      <w:r>
        <w:br/>
        <w:t>be settled after his arrival there. From all we can</w:t>
      </w:r>
      <w:r>
        <w:br/>
        <w:t>gather it seems that Trecchi has been to Garabaldi on</w:t>
      </w:r>
      <w:r>
        <w:br/>
        <w:t>a mission from the king - if the [illegible] king wishes for G.s</w:t>
      </w:r>
      <w:r>
        <w:br/>
        <w:t>services on the terms upon which they are offered he</w:t>
      </w:r>
      <w:r>
        <w:br/>
        <w:t>will have them of course - if not he may go to America.</w:t>
      </w:r>
      <w:r>
        <w:br/>
        <w:t>Trecchi says Garibaldi has nothing - not even the means of</w:t>
      </w:r>
      <w:r>
        <w:br/>
        <w:t>entertaining his visitors - and that when he directed his</w:t>
      </w:r>
      <w:r>
        <w:br/>
        <w:t>servant to prepare dinner for him (Trecchi) and the two</w:t>
      </w:r>
      <w:r>
        <w:br/>
        <w:t>gentlemen who had accompanied him, the servant said frankly</w:t>
      </w:r>
      <w:r>
        <w:br/>
        <w:t xml:space="preserve">that he had nothing to cook, whereupon the Gen. and his </w:t>
      </w:r>
      <w:r>
        <w:br/>
        <w:t xml:space="preserve">friends were furnished with hooks &amp; lines </w:t>
      </w:r>
      <w:r>
        <w:rPr>
          <w:strike/>
        </w:rPr>
        <w:t>which</w:t>
      </w:r>
      <w:r>
        <w:t xml:space="preserve"> and directed</w:t>
      </w:r>
      <w:r>
        <w:br/>
        <w:t xml:space="preserve">to the sea-shore. Having fished up the raw material, they </w:t>
      </w:r>
      <w:r>
        <w:br/>
        <w:t>returned to the bedside of the hero where they discoursed</w:t>
      </w:r>
      <w:r>
        <w:br/>
      </w:r>
      <w:r>
        <w:rPr>
          <w:strike/>
        </w:rPr>
        <w:t>till</w:t>
      </w:r>
      <w:r>
        <w:br/>
        <w:t>while</w:t>
      </w:r>
      <w:r>
        <w:br/>
        <w:t>the servant made ready the simple repast. The</w:t>
      </w:r>
      <w:r>
        <w:br/>
        <w:t>small house of this mighty man of war does not afford</w:t>
      </w:r>
      <w:r>
        <w:br/>
        <w:t>a single spare chamber, there being only rooms enough</w:t>
      </w:r>
      <w:r>
        <w:br/>
        <w:t>to accommodate very modestly the pater familias, his daughter</w:t>
      </w:r>
      <w:r>
        <w:br/>
        <w:t>&amp; son-in law. Mr Marsh had a private interview</w:t>
      </w:r>
      <w:r>
        <w:br/>
      </w:r>
      <w:r>
        <w:lastRenderedPageBreak/>
        <w:t>of some length with Ricasoli this morning. He is satisfied with</w:t>
      </w:r>
      <w:r>
        <w:br/>
        <w:t>the effect of his circular, but is not very definite as to the time when</w:t>
      </w:r>
      <w:r>
        <w:br/>
        <w:t>a transfer to Rome will take place. He did not speak of Minghetti's</w:t>
      </w:r>
      <w:r>
        <w:br/>
        <w:t>resignation which report says was caused by a difference of opinion</w:t>
      </w:r>
    </w:p>
    <w:p w14:paraId="112BD59F" w14:textId="77777777" w:rsidR="001F066E" w:rsidRDefault="001F066E" w:rsidP="001F066E">
      <w:r>
        <w:t>between him (Minghetti) and the other ministers, as to the or-</w:t>
      </w:r>
      <w:r>
        <w:br/>
        <w:t>-ganization of the government at Naples - he insisting on a</w:t>
      </w:r>
      <w:r>
        <w:br/>
        <w:t>division of the provinces into states [illegible]</w:t>
      </w:r>
      <w:r>
        <w:br/>
        <w:t>thus</w:t>
      </w:r>
      <w:r>
        <w:br/>
        <w:t>forming a sort of fed-</w:t>
      </w:r>
      <w:r>
        <w:br/>
        <w:t>-eral government in Italy. Our own condition at this moment</w:t>
      </w:r>
      <w:r>
        <w:br/>
        <w:t>is not very encouraging for such a scheme, but all the friends</w:t>
      </w:r>
      <w:r>
        <w:br/>
        <w:t>of Italy regret the retirement of Minghetti, who is one of</w:t>
      </w:r>
      <w:r>
        <w:br/>
        <w:t>her first statesmen.</w:t>
      </w:r>
      <w:r>
        <w:br/>
        <w:t>Thursday Sept 5</w:t>
      </w:r>
      <w:r>
        <w:rPr>
          <w:vertAlign w:val="superscript"/>
        </w:rPr>
        <w:t>th</w:t>
      </w:r>
      <w:r>
        <w:br/>
        <w:t>The Garibaldi negotiation continues undecided.</w:t>
      </w:r>
      <w:r>
        <w:br/>
        <w:t>Mr Sanford expects to know something more definite in the</w:t>
      </w:r>
      <w:r>
        <w:br/>
        <w:t>course of the day. Punch will hash up a fine ragout of this af-</w:t>
      </w:r>
      <w:r>
        <w:br/>
        <w:t>-fair, particularly if he happens to get hold of the correspondence</w:t>
      </w:r>
      <w:r>
        <w:br/>
        <w:t>of the immortal authors of this precious scheme - viz: - Mr Quiggle,</w:t>
      </w:r>
      <w:r>
        <w:br/>
        <w:t>and Mrs Cordee Quiggle. We might furnish him with a sheet</w:t>
      </w:r>
      <w:r>
        <w:br/>
        <w:t>of Quiggliana that would make a rich treat for his readers.</w:t>
      </w:r>
      <w:r>
        <w:br/>
        <w:t>A letter from Mr Pike this morning says that the Times refused</w:t>
      </w:r>
      <w:r>
        <w:br/>
        <w:t xml:space="preserve">to publish his articles on the American question - that his visit </w:t>
      </w:r>
      <w:r>
        <w:br/>
        <w:t>to England convinced him that the settled policy of that country</w:t>
      </w:r>
      <w:r>
        <w:br/>
        <w:t>was to prevent discussion</w:t>
      </w:r>
      <w:r>
        <w:br/>
        <w:t>of this subject</w:t>
      </w:r>
      <w:r>
        <w:br/>
        <w:t>in their journals, at least as far as it</w:t>
      </w:r>
      <w:r>
        <w:br/>
        <w:t>bears on the subject of Slavery. It fears to have the people understand</w:t>
      </w:r>
      <w:r>
        <w:br/>
        <w:t>that this war is really a war between Freedom and Slavery, and</w:t>
      </w:r>
      <w:r>
        <w:br/>
        <w:t>does all in its power to encourage the belief that it is a quarrel</w:t>
      </w:r>
      <w:r>
        <w:br/>
        <w:t>between Protectionists and Anti-protectionists. So to secure her</w:t>
      </w:r>
      <w:r>
        <w:br/>
        <w:t>own material interests, England is willing to sacrifice all truth</w:t>
      </w:r>
      <w:r>
        <w:br/>
        <w:t xml:space="preserve">and all right. Well, we have done the same in the North - our </w:t>
      </w:r>
      <w:r>
        <w:br/>
        <w:t>day of retribution has come - let England look for hers.</w:t>
      </w:r>
    </w:p>
    <w:p w14:paraId="59AEEC7F" w14:textId="77777777" w:rsidR="001F066E" w:rsidRDefault="001F066E" w:rsidP="001F066E">
      <w:r>
        <w:t xml:space="preserve">Mr Sanford and Mr Beckwith passed the evening with us. After </w:t>
      </w:r>
      <w:r>
        <w:br/>
        <w:t>they left came the announcement of the death of the minister from</w:t>
      </w:r>
      <w:r>
        <w:br/>
        <w:t>Belgium. M. le Chevalier Lannoy, with invitation to funeral &amp;c.</w:t>
      </w:r>
      <w:r>
        <w:br/>
        <w:t>The poor man's constitution ws destroyed by a twelve years</w:t>
      </w:r>
      <w:r>
        <w:br/>
        <w:t>residence in the Dutch East Indies Across my sincere sympathy</w:t>
      </w:r>
      <w:r>
        <w:br/>
        <w:t>for Madame Lannoy in her desolation, flashes a selfish</w:t>
      </w:r>
      <w:r>
        <w:br/>
        <w:t xml:space="preserve">regret, to find myself the </w:t>
      </w:r>
      <w:r>
        <w:rPr>
          <w:u w:val="single"/>
        </w:rPr>
        <w:t>doyenne</w:t>
      </w:r>
      <w:r>
        <w:t xml:space="preserve"> in the diplomatic corps.</w:t>
      </w:r>
      <w:r>
        <w:br/>
        <w:t>The Germans have a proverb 'to whom God giveth an office, he</w:t>
      </w:r>
      <w:r>
        <w:br/>
        <w:t xml:space="preserve">giveth wisdom', and it is to be hoped any </w:t>
      </w:r>
      <w:r>
        <w:rPr>
          <w:strike/>
        </w:rPr>
        <w:t>want of</w:t>
      </w:r>
      <w:r>
        <w:br/>
        <w:t>feeble</w:t>
      </w:r>
      <w:r>
        <w:br/>
      </w:r>
      <w:r>
        <w:lastRenderedPageBreak/>
        <w:t>health and</w:t>
      </w:r>
      <w:r>
        <w:br/>
      </w:r>
      <w:r>
        <w:rPr>
          <w:strike/>
        </w:rPr>
        <w:t>want of strength</w:t>
      </w:r>
      <w:r>
        <w:br/>
        <w:t>small experience</w:t>
      </w:r>
      <w:r>
        <w:br/>
        <w:t>may receive some extraordinary supplies</w:t>
      </w:r>
      <w:r>
        <w:br/>
        <w:t>under these circumstances.</w:t>
      </w:r>
      <w:r>
        <w:br/>
        <w:t>Trecchi's report of his interview with the king today is this:</w:t>
      </w:r>
      <w:r>
        <w:br/>
        <w:t>Having read Garibaldi's letter, the king enquired "who wrote</w:t>
      </w:r>
      <w:r>
        <w:br/>
        <w:t>this letter"? "I wrote it at Garibaldi's dictation" was Trecchi's</w:t>
      </w:r>
      <w:r>
        <w:br/>
        <w:t>reply. "Well," says the king, "you may answer it at mine." Trecchi</w:t>
      </w:r>
      <w:r>
        <w:br/>
        <w:t>wrote for some time from his Majesty's dictation, then laying</w:t>
      </w:r>
      <w:r>
        <w:br/>
        <w:t>aside his pen he said: "Sire, I can write no more. If your Majesty</w:t>
      </w:r>
      <w:r>
        <w:br/>
        <w:t>cannot give Garibaldi more encouragement to remain in Italy,</w:t>
      </w:r>
      <w:r>
        <w:br/>
        <w:t>he will certainly go to America to the incalculable injury</w:t>
      </w:r>
      <w:r>
        <w:br/>
        <w:t>of your Majesty's kingdom." The King then said, "I do not see</w:t>
      </w:r>
      <w:r>
        <w:br/>
        <w:t>that I can promise him more than I have done, but I will meet</w:t>
      </w:r>
      <w:r>
        <w:br/>
        <w:t>my ministers tonight, and will inform you of their advice in</w:t>
      </w:r>
      <w:r>
        <w:br/>
        <w:t>the morning". So the interview ended. Tomorrow we hope to know</w:t>
      </w:r>
      <w:r>
        <w:br/>
        <w:t>what counsel the ministers give, and how far the king chooses</w:t>
      </w:r>
      <w:r>
        <w:br/>
        <w:t>to be governed by it. It is difficult to see how the King can suffer</w:t>
      </w:r>
      <w:r>
        <w:br/>
        <w:t>Garibaldi, at this time to march to Rome as he would like, or</w:t>
      </w:r>
      <w:r>
        <w:br/>
        <w:t>even to Venice, as it would, of course, bring all Europe down</w:t>
      </w:r>
    </w:p>
    <w:p w14:paraId="26B3BA7D" w14:textId="77777777" w:rsidR="001F066E" w:rsidRDefault="001F066E" w:rsidP="001F066E">
      <w:r>
        <w:t>upon him. On the other hand the terror of Garibaldi's name</w:t>
      </w:r>
      <w:r>
        <w:br/>
        <w:t>to the enemies of Italy, and its prestige for her friends, will be</w:t>
      </w:r>
      <w:r>
        <w:br/>
        <w:t xml:space="preserve">greatly missed if he leaves the country, and </w:t>
      </w:r>
      <w:r>
        <w:br/>
        <w:t xml:space="preserve">this </w:t>
      </w:r>
      <w:r>
        <w:br/>
        <w:t>may perhaps bring</w:t>
      </w:r>
      <w:r>
        <w:br/>
        <w:t>on a no less disastrous storm.</w:t>
      </w:r>
      <w:r>
        <w:br/>
        <w:t>Friday Sept 6</w:t>
      </w:r>
      <w:r>
        <w:rPr>
          <w:vertAlign w:val="superscript"/>
        </w:rPr>
        <w:t>th</w:t>
      </w:r>
      <w:r>
        <w:br/>
        <w:t>Mr Sanford still waits for the king's reply to Garibaldi.</w:t>
      </w:r>
      <w:r>
        <w:br/>
        <w:t>The funeral ceremonies of the Chevalier Lannoy are postponed</w:t>
      </w:r>
      <w:r>
        <w:br/>
        <w:t>till tomorrow on a point of etiquette, Sir James Hudson, the</w:t>
      </w:r>
      <w:r>
        <w:br/>
        <w:t>doyen of the Diplomatic Corps, having decided that that body</w:t>
      </w:r>
      <w:r>
        <w:br/>
        <w:t>should not attend in uniform, and the Belgian Legation</w:t>
      </w:r>
      <w:r>
        <w:br/>
        <w:t xml:space="preserve">insisting that the uniform should be worn. An appeal has </w:t>
      </w:r>
      <w:r>
        <w:br/>
        <w:t>been made by telegraph to the Belgian Government, and</w:t>
      </w:r>
      <w:r>
        <w:br/>
        <w:t>Sir James promises to yeild [yield] to its wishes. In the mean time</w:t>
      </w:r>
      <w:r>
        <w:br/>
        <w:t>all further arrangements are suspended. It is fortunate</w:t>
      </w:r>
      <w:r>
        <w:br/>
        <w:t>that the friends of the deceased do not hold to the doctrines</w:t>
      </w:r>
      <w:r>
        <w:br/>
        <w:t>of Ele Islam which teaches that the soul of the departed is</w:t>
      </w:r>
      <w:r>
        <w:br/>
        <w:t>very miserable till the body is laid in the grave - otherwise</w:t>
      </w:r>
      <w:r>
        <w:br/>
        <w:t>this question of etequette would be something rather se-</w:t>
      </w:r>
      <w:r>
        <w:br/>
        <w:t xml:space="preserve">-rious. Mr Marsh and Mr Sanford </w:t>
      </w:r>
      <w:r>
        <w:rPr>
          <w:strike/>
        </w:rPr>
        <w:t>meet</w:t>
      </w:r>
      <w:r>
        <w:br/>
        <w:t>meeting</w:t>
      </w:r>
      <w:r>
        <w:br/>
        <w:t>Mr Bene-</w:t>
      </w:r>
      <w:r>
        <w:br/>
      </w:r>
      <w:r>
        <w:lastRenderedPageBreak/>
        <w:t>-detti this morning pressed him rather hard on the Roman</w:t>
      </w:r>
      <w:r>
        <w:br/>
        <w:t>question, and ended by proposing that he should 'leave it</w:t>
      </w:r>
      <w:r>
        <w:br/>
        <w:t xml:space="preserve">out to them'. 'Ah! mais vous êtés mécreants!' replied the </w:t>
      </w:r>
      <w:r>
        <w:br/>
        <w:t>ready minister. Mr. Marsh infers from his talk today</w:t>
      </w:r>
      <w:r>
        <w:br/>
        <w:t>with Sir James Hudson, that something is going on in</w:t>
      </w:r>
      <w:r>
        <w:br/>
        <w:t>Paris to hasten the removal of the government to Rome</w:t>
      </w:r>
      <w:r>
        <w:br/>
        <w:t>but it seems to be only surmise, not certainty. Ricasoli</w:t>
      </w:r>
    </w:p>
    <w:p w14:paraId="58061052" w14:textId="77777777" w:rsidR="001F066E" w:rsidRDefault="001F066E" w:rsidP="001F066E">
      <w:r>
        <w:t>declares that he cannot force parliament at its next meeting,</w:t>
      </w:r>
      <w:r>
        <w:br/>
        <w:t>unless some distinct progress has been made in the settle-</w:t>
      </w:r>
      <w:r>
        <w:br/>
        <w:t>-ment of this question. Mr Marsh returned the visit of the</w:t>
      </w:r>
      <w:r>
        <w:br/>
        <w:t>special envoy from Portugal.</w:t>
      </w:r>
      <w:r>
        <w:br/>
        <w:t>Saturday Sept 7</w:t>
      </w:r>
      <w:r>
        <w:rPr>
          <w:vertAlign w:val="superscript"/>
        </w:rPr>
        <w:t>th</w:t>
      </w:r>
      <w:r>
        <w:br/>
        <w:t>The funeral ceremonies took place at eight this mor-</w:t>
      </w:r>
      <w:r>
        <w:br/>
        <w:t>ning - diplomatic corps not in uniform. Military escort</w:t>
      </w:r>
      <w:r>
        <w:br/>
        <w:t>was very grand, and the crowd in the street immense.</w:t>
      </w:r>
      <w:r>
        <w:br/>
        <w:t>Mr Sanford came in at nine, having had his interview</w:t>
      </w:r>
      <w:r>
        <w:br/>
        <w:t>with Trecchi. The king writes to Garibaldi, 'that he is, of course,</w:t>
      </w:r>
      <w:r>
        <w:br/>
        <w:t>at liberty to follow the dictates of his own conscience with</w:t>
      </w:r>
      <w:r>
        <w:br/>
        <w:t>regard to going to America, but that in case Italy needs him,</w:t>
      </w:r>
      <w:r>
        <w:br/>
        <w:t>he hopes he will always remember that first of all, he is an Italian.'</w:t>
      </w:r>
      <w:r>
        <w:br/>
        <w:t>Trecchi is in despair, as he thinks Garibaldi will certainly go</w:t>
      </w:r>
      <w:r>
        <w:br/>
        <w:t>to America, in which case he looks upon the cause of Italy</w:t>
      </w:r>
      <w:r>
        <w:br/>
        <w:t>as lost. I trust he exaggerates the importance of Garibaldi's</w:t>
      </w:r>
      <w:r>
        <w:br/>
        <w:t>presence here. As to his going to America, for the sake of those</w:t>
      </w:r>
      <w:r>
        <w:br/>
        <w:t>employed to negotiate it, I wish he may go - for the sake of our</w:t>
      </w:r>
      <w:r>
        <w:br/>
        <w:t>country's honor, and the feelings of our own officers, my own</w:t>
      </w:r>
      <w:r>
        <w:br/>
        <w:t>private wish is that he will remain here. I see no thing in</w:t>
      </w:r>
      <w:r>
        <w:br/>
        <w:t>prospect but dissatisfaction on his part, and jealous heart-bur-</w:t>
      </w:r>
      <w:r>
        <w:br/>
        <w:t>-nings, on the part of our own officers. Sanford goes to</w:t>
      </w:r>
      <w:r>
        <w:br/>
        <w:t>Genoa today with the intention of chartering</w:t>
      </w:r>
      <w:r>
        <w:br/>
        <w:t>a</w:t>
      </w:r>
      <w:r>
        <w:br/>
        <w:t>steamer to</w:t>
      </w:r>
      <w:r>
        <w:br/>
        <w:t>take him to Garibaldi's island without delay.</w:t>
      </w:r>
    </w:p>
    <w:p w14:paraId="7BACFB7E" w14:textId="77777777" w:rsidR="001F066E" w:rsidRDefault="001F066E" w:rsidP="001F066E">
      <w:r>
        <w:t>Sunday Sept 8</w:t>
      </w:r>
      <w:r>
        <w:rPr>
          <w:vertAlign w:val="superscript"/>
        </w:rPr>
        <w:t>th</w:t>
      </w:r>
      <w:r>
        <w:br/>
        <w:t>The Abbé Baruffi, who was summoned from Paris</w:t>
      </w:r>
      <w:r>
        <w:br/>
        <w:t>to look after the wreck of his fine library and his other</w:t>
      </w:r>
      <w:r>
        <w:br/>
        <w:t>treasures which were thrown into the street on the occasion</w:t>
      </w:r>
      <w:r>
        <w:br/>
        <w:t>of the fire, came in to tell us something of his losses. It is</w:t>
      </w:r>
      <w:r>
        <w:br/>
        <w:t>really most melancholy to learn the irreparable mischief</w:t>
      </w:r>
      <w:r>
        <w:br/>
        <w:t>that was done. Choice instruments, curious works of art, most</w:t>
      </w:r>
      <w:r>
        <w:br/>
        <w:t>interesting literary relics of the greatest poets and scholars</w:t>
      </w:r>
      <w:r>
        <w:br/>
        <w:t>of the age, volumes of letters from the same - all either</w:t>
      </w:r>
      <w:r>
        <w:br/>
        <w:t>utterly destroyed, [illegible] or sadly defaced and mutilated.</w:t>
      </w:r>
      <w:r>
        <w:br/>
        <w:t>The poor old man bears it with wonderful patience, but</w:t>
      </w:r>
      <w:r>
        <w:br/>
      </w:r>
      <w:r>
        <w:lastRenderedPageBreak/>
        <w:t>it is a deep wound that will bleed afresh every day</w:t>
      </w:r>
      <w:r>
        <w:br/>
        <w:t>as long as he lives. Without family affections to fall back upon</w:t>
      </w:r>
      <w:r>
        <w:br/>
        <w:t>for solace and distraction, his chief source of earthly enjoy-</w:t>
      </w:r>
      <w:r>
        <w:br/>
        <w:t>ment has been taken from him. He says he has three times</w:t>
      </w:r>
      <w:r>
        <w:br/>
        <w:t>lost all his little savings in money by the bankruptcy of those</w:t>
      </w:r>
      <w:r>
        <w:br/>
        <w:t>to whom it was entrusted, twice he has been destitué</w:t>
      </w:r>
      <w:r>
        <w:br/>
        <w:t>from his chair in the University, once by ultra royalists</w:t>
      </w:r>
      <w:r>
        <w:br/>
        <w:t>for being too liberal, and afterward by the ultra liberalists for</w:t>
      </w:r>
      <w:r>
        <w:br/>
        <w:t>being too conservative, 'but,' he adds, "these things I did not feel</w:t>
      </w:r>
      <w:r>
        <w:br/>
        <w:t>as I feel this."</w:t>
      </w:r>
      <w:r>
        <w:br/>
        <w:t>Monday, Sept 9</w:t>
      </w:r>
      <w:r>
        <w:rPr>
          <w:vertAlign w:val="superscript"/>
        </w:rPr>
        <w:t>th</w:t>
      </w:r>
      <w:r>
        <w:br/>
        <w:t xml:space="preserve">Miss Roberts spent the morning with me chiefly </w:t>
      </w:r>
      <w:r>
        <w:br/>
        <w:t>in reciting from Lowell's Bigelow Papers, which we gave her</w:t>
      </w:r>
      <w:r>
        <w:br/>
        <w:t xml:space="preserve">the other day, and which she declares to be best </w:t>
      </w:r>
      <w:r>
        <w:rPr>
          <w:u w:val="single"/>
        </w:rPr>
        <w:t>comic</w:t>
      </w:r>
      <w:r>
        <w:t xml:space="preserve"> things</w:t>
      </w:r>
      <w:r>
        <w:br/>
        <w:t>she has ever [illegible] read. Her appreciation of the Yankee</w:t>
      </w:r>
      <w:r>
        <w:br/>
        <w:t>dialect seems instinctive, and she recites it with a faultless</w:t>
      </w:r>
    </w:p>
    <w:p w14:paraId="36390B95" w14:textId="77777777" w:rsidR="001F066E" w:rsidRDefault="001F066E" w:rsidP="001F066E">
      <w:r>
        <w:t>pronunciation and accent, although she has never heard</w:t>
      </w:r>
      <w:r>
        <w:br/>
        <w:t>it spoken. She says Lowell will hereafter be to her in</w:t>
      </w:r>
      <w:r>
        <w:br/>
        <w:t>the comic vein what Dante is in the tragic. I tried</w:t>
      </w:r>
      <w:r>
        <w:br/>
        <w:t>to call her attention to some of Mr Lowell's most exquisitly</w:t>
      </w:r>
      <w:r>
        <w:br/>
        <w:t>tender poems, but she said "not now - not now! I could not</w:t>
      </w:r>
      <w:r>
        <w:br/>
        <w:t>do them justice until I have forgotten a little how he has</w:t>
      </w:r>
      <w:r>
        <w:br/>
        <w:t>made me laugh". Before taking leave Miss Roberts read</w:t>
      </w:r>
      <w:r>
        <w:br/>
        <w:t>me a few things from Prati which interested me</w:t>
      </w:r>
      <w:r>
        <w:br/>
        <w:t>much. She left the poems with me -</w:t>
      </w:r>
      <w:r>
        <w:br/>
        <w:t>We made several visits to-day in the diplomatic</w:t>
      </w:r>
      <w:r>
        <w:br/>
        <w:t>corps, but found only the Countess de Marini chez</w:t>
      </w:r>
      <w:r>
        <w:br/>
        <w:t>elle. She does not seem to have gained much strength</w:t>
      </w:r>
      <w:r>
        <w:br/>
        <w:t>by her visit to the baths - but neither age nor ill</w:t>
      </w:r>
      <w:r>
        <w:br/>
        <w:t xml:space="preserve">health have ben able to efface the traces of </w:t>
      </w:r>
      <w:r>
        <w:rPr>
          <w:strike/>
        </w:rPr>
        <w:t>some</w:t>
      </w:r>
      <w:r>
        <w:br/>
        <w:t>extraordinary beauty, and like most Italian ladies</w:t>
      </w:r>
      <w:r>
        <w:br/>
        <w:t>she has the kindliest and most sympathetic manner.</w:t>
      </w:r>
      <w:r>
        <w:br/>
        <w:t>Artoni passed the evening with us, and gave us</w:t>
      </w:r>
      <w:r>
        <w:br/>
        <w:t>further details about his visit to Garibaldi. He says after</w:t>
      </w:r>
      <w:r>
        <w:br/>
        <w:t xml:space="preserve">crossing from Madelena to the general's little island, a very </w:t>
      </w:r>
      <w:r>
        <w:br/>
        <w:t>rough winding and steep path - which is so little of a path</w:t>
      </w:r>
      <w:r>
        <w:br/>
        <w:t>that it can scarcely be traced - leads in half an hour's hard</w:t>
      </w:r>
      <w:r>
        <w:br/>
        <w:t>walking, to Garibaldi's house, which is so small as scarcely</w:t>
      </w:r>
      <w:r>
        <w:br/>
        <w:t>to deserve even the name of cottage. The view from the house,</w:t>
      </w:r>
      <w:r>
        <w:br/>
        <w:t xml:space="preserve">- though the island itself is little else than bare rock - is very </w:t>
      </w:r>
      <w:r>
        <w:br/>
        <w:t>fine, as it commands so wide a sea prospect including the</w:t>
      </w:r>
      <w:r>
        <w:br/>
      </w:r>
      <w:r>
        <w:rPr>
          <w:strike/>
        </w:rPr>
        <w:t>islands</w:t>
      </w:r>
      <w:r>
        <w:br/>
        <w:t>mountains</w:t>
      </w:r>
      <w:r>
        <w:br/>
        <w:t>of Corsica etc. A door in the centre of the front of the</w:t>
      </w:r>
      <w:r>
        <w:br/>
      </w:r>
      <w:r>
        <w:lastRenderedPageBreak/>
        <w:t>building opens into an entry of very modest proportions. In</w:t>
      </w:r>
      <w:r>
        <w:br/>
        <w:t>this entry - where the visitor waits till he is announced to Garibaldi</w:t>
      </w:r>
    </w:p>
    <w:p w14:paraId="457E21E1" w14:textId="77777777" w:rsidR="001F066E" w:rsidRDefault="001F066E" w:rsidP="001F066E">
      <w:r>
        <w:t>are two barrels, two rough wooden chairs and a pile of saddles.</w:t>
      </w:r>
      <w:r>
        <w:br/>
        <w:t>From each side of this entrance a door opens, one into the room</w:t>
      </w:r>
      <w:r>
        <w:br/>
        <w:t>of the General, one into that of his daughter. When Artoni was</w:t>
      </w:r>
      <w:r>
        <w:br/>
        <w:t>shown in to the great mans presence, he found him lying</w:t>
      </w:r>
      <w:r>
        <w:br/>
        <w:t>on his [illegible]</w:t>
      </w:r>
      <w:r>
        <w:br/>
        <w:t>camp</w:t>
      </w:r>
      <w:r>
        <w:br/>
        <w:t>bed, suffering as he has been for many months with</w:t>
      </w:r>
      <w:r>
        <w:br/>
        <w:t>severe rhumatism. Beside this small portable bed, there</w:t>
      </w:r>
      <w:r>
        <w:br/>
        <w:t>were a few plain wooden chairs, painted only with the name</w:t>
      </w:r>
      <w:r>
        <w:br/>
        <w:t>of Washington, some other insignificant articles of furniture</w:t>
      </w:r>
      <w:r>
        <w:br/>
        <w:t>and quite a large number of books. We were curious to</w:t>
      </w:r>
      <w:r>
        <w:br/>
        <w:t>know what books, but Artoni could not learn as he says</w:t>
      </w:r>
      <w:r>
        <w:br/>
        <w:t>without seeming indiscretion. Directly back of the two</w:t>
      </w:r>
      <w:r>
        <w:br/>
        <w:t>rooms occupied by Garibaldi and his daughter was a small</w:t>
      </w:r>
      <w:r>
        <w:br/>
        <w:t>kitchen, and equally small dining room. These constitute</w:t>
      </w:r>
      <w:r>
        <w:br/>
        <w:t>the whole building. There [Their] fare was what I have mentioned</w:t>
      </w:r>
      <w:r>
        <w:br/>
        <w:t>under a previous date. Mr Artoni reports the utmost</w:t>
      </w:r>
      <w:r>
        <w:br/>
        <w:t>aversion on the part of the Sardinians to annexation to</w:t>
      </w:r>
      <w:r>
        <w:br/>
        <w:t>France, but says they complain that the government of</w:t>
      </w:r>
      <w:r>
        <w:br/>
        <w:t xml:space="preserve">Victor Emmanuel, while taxing them as severely as any </w:t>
      </w:r>
      <w:r>
        <w:br/>
        <w:t>other portion of the kingdon, expends little or nothing for</w:t>
      </w:r>
      <w:r>
        <w:br/>
        <w:t>them in roads and other improvements on the island.</w:t>
      </w:r>
      <w:r>
        <w:br/>
        <w:t>Mr Artoni gave us a discription of a Florentine caric-</w:t>
      </w:r>
      <w:r>
        <w:br/>
        <w:t>-ature which I hope we may get hold of. The pope is repre-</w:t>
      </w:r>
      <w:r>
        <w:br/>
        <w:t>-sented</w:t>
      </w:r>
      <w:r>
        <w:br/>
        <w:t>as vainly</w:t>
      </w:r>
      <w:r>
        <w:br/>
        <w:t>tying to steer a boat in a terrible tempest, while</w:t>
      </w:r>
      <w:r>
        <w:br/>
        <w:t>these words are put in his mouth "Questo maladetto tempor-</w:t>
      </w:r>
      <w:r>
        <w:br/>
        <w:t>-ale mette in pericolo lo spirtuale." This reminded Artoni</w:t>
      </w:r>
      <w:r>
        <w:br/>
        <w:t>to tell us that Garibaldi's domestic establishment inclu-</w:t>
      </w:r>
      <w:r>
        <w:br/>
        <w:t>-ded in additon to what was mentioned before, a few</w:t>
      </w:r>
    </w:p>
    <w:p w14:paraId="12E68AE9" w14:textId="77777777" w:rsidR="001F066E" w:rsidRDefault="001F066E" w:rsidP="001F066E">
      <w:r>
        <w:t>swarthy attendants, who would perhaps call themselves</w:t>
      </w:r>
      <w:r>
        <w:br/>
        <w:t>guards, and a donkey which is known by the household</w:t>
      </w:r>
      <w:r>
        <w:br/>
        <w:t>as Pio Nono.</w:t>
      </w:r>
      <w:r>
        <w:br/>
        <w:t>Tuesday Sept 10</w:t>
      </w:r>
      <w:r>
        <w:rPr>
          <w:vertAlign w:val="superscript"/>
        </w:rPr>
        <w:t>th</w:t>
      </w:r>
      <w:r>
        <w:br/>
        <w:t>Paid a visit</w:t>
      </w:r>
      <w:r>
        <w:br/>
        <w:t xml:space="preserve">to </w:t>
      </w:r>
      <w:r>
        <w:br/>
        <w:t>Madame de Lima</w:t>
      </w:r>
      <w:r>
        <w:br/>
        <w:t>wife of the minister from Brazil</w:t>
      </w:r>
      <w:r>
        <w:br/>
        <w:t>- a Spanish</w:t>
      </w:r>
      <w:r>
        <w:br/>
        <w:t>dame - stately as so small a figure will permit - indifferently</w:t>
      </w:r>
      <w:r>
        <w:br/>
        <w:t>interesting on a first interview. The Countess Confalonieri</w:t>
      </w:r>
      <w:r>
        <w:br/>
      </w:r>
      <w:r>
        <w:lastRenderedPageBreak/>
        <w:t>we also found at home, but preparing to leave for Southern</w:t>
      </w:r>
      <w:r>
        <w:br/>
        <w:t>Italy where she spends the winter.</w:t>
      </w:r>
      <w:r>
        <w:br/>
        <w:t>Wednesday Sept 11</w:t>
      </w:r>
      <w:r>
        <w:rPr>
          <w:vertAlign w:val="superscript"/>
        </w:rPr>
        <w:t>th</w:t>
      </w:r>
      <w:r>
        <w:br/>
        <w:t xml:space="preserve">Mr Dillon arrived this evening after just </w:t>
      </w:r>
      <w:r>
        <w:br/>
        <w:t>two months absence - New telegraphic reports of more</w:t>
      </w:r>
      <w:r>
        <w:br/>
        <w:t>losses [illegible] in Virginia, but we are satisfied that the</w:t>
      </w:r>
      <w:r>
        <w:br/>
        <w:t>affair alluded to is very insignificant. Note from the</w:t>
      </w:r>
      <w:r>
        <w:br/>
        <w:t xml:space="preserve">Countess de Marini inclosing </w:t>
      </w:r>
      <w:r>
        <w:rPr>
          <w:strike/>
        </w:rPr>
        <w:t>the</w:t>
      </w:r>
      <w:r>
        <w:t xml:space="preserve"> a list of the "dames de</w:t>
      </w:r>
      <w:r>
        <w:br/>
        <w:t>société" first to be visited in Turin, accompanied with an</w:t>
      </w:r>
      <w:r>
        <w:br/>
        <w:t>offer to be at my service if I wish to make these acquaint</w:t>
      </w:r>
      <w:r>
        <w:br/>
        <w:t>ances</w:t>
      </w:r>
      <w:r>
        <w:br/>
        <w:t xml:space="preserve">on her return from Florence. Telegraph </w:t>
      </w:r>
      <w:r>
        <w:rPr>
          <w:strike/>
        </w:rPr>
        <w:t>for</w:t>
      </w:r>
      <w:r>
        <w:br/>
        <w:t>from</w:t>
      </w:r>
      <w:r>
        <w:br/>
        <w:t>Mr Sanford</w:t>
      </w:r>
      <w:r>
        <w:br/>
        <w:t>dated Spezia in which he says, "Rein ne s'est fait."</w:t>
      </w:r>
      <w:r>
        <w:br/>
        <w:t>Thursday Sept 12</w:t>
      </w:r>
      <w:r>
        <w:rPr>
          <w:vertAlign w:val="superscript"/>
        </w:rPr>
        <w:t>th</w:t>
      </w:r>
      <w:r>
        <w:br/>
        <w:t>A letter this morning from an intimate</w:t>
      </w:r>
      <w:r>
        <w:br/>
        <w:t>friend connected with the government at Washington</w:t>
      </w:r>
      <w:r>
        <w:br/>
        <w:t xml:space="preserve">expresses the strongest confidence in the power and </w:t>
      </w:r>
      <w:r>
        <w:br/>
        <w:t>purpose of the North to subjugate the South. He</w:t>
      </w:r>
      <w:r>
        <w:br/>
        <w:t>speaks of the army as in a far better condition than</w:t>
      </w:r>
      <w:r>
        <w:br/>
        <w:t>before the defeat at Bulls Run, and though he must</w:t>
      </w:r>
    </w:p>
    <w:p w14:paraId="316BBBC7" w14:textId="77777777" w:rsidR="001F066E" w:rsidRDefault="001F066E" w:rsidP="001F066E">
      <w:r>
        <w:t>have heard of the affair at Somerville - of which</w:t>
      </w:r>
      <w:r>
        <w:br/>
        <w:t>we as yet know nothing except</w:t>
      </w:r>
      <w:r>
        <w:br/>
        <w:t>by</w:t>
      </w:r>
      <w:r>
        <w:br/>
        <w:t>the most meagre</w:t>
      </w:r>
      <w:r>
        <w:br/>
        <w:t>telegram - he evidently attaches no importance</w:t>
      </w:r>
      <w:r>
        <w:br/>
        <w:t>to it. Letters from Lady Estcourt sympathetic</w:t>
      </w:r>
      <w:r>
        <w:br/>
        <w:t>and unselfish as ever. The abbé Baruffi</w:t>
      </w:r>
      <w:r>
        <w:br/>
        <w:t>brought in a letter from a very intelligent lady</w:t>
      </w:r>
      <w:r>
        <w:br/>
        <w:t>in Baltimore, who seems to be with civilization</w:t>
      </w:r>
      <w:r>
        <w:br/>
        <w:t>and humanity against barbarism and inhuman</w:t>
      </w:r>
      <w:r>
        <w:br/>
        <w:t>-ity; desiring him to tell her on which side were</w:t>
      </w:r>
      <w:r>
        <w:br/>
        <w:t>the sympathies of the refined and Christian Europe-</w:t>
      </w:r>
      <w:r>
        <w:br/>
        <w:t>-an. Enclosed was a brochure by Henry Carey.</w:t>
      </w:r>
      <w:r>
        <w:br/>
        <w:t>Mr Sanford came soon after ten this evening</w:t>
      </w:r>
      <w:r>
        <w:br/>
        <w:t>having found Garibaldi's expectations, as to what</w:t>
      </w:r>
      <w:r>
        <w:br/>
        <w:t>the American government would do for him,</w:t>
      </w:r>
      <w:r>
        <w:br/>
        <w:t>so very high that he did not think it worth while</w:t>
      </w:r>
      <w:r>
        <w:br/>
        <w:t>to make him any proposal whatever - so the mat-</w:t>
      </w:r>
      <w:r>
        <w:br/>
        <w:t>-ter will probably rest, unless Garibaldi himself</w:t>
      </w:r>
      <w:r>
        <w:br/>
        <w:t>makes some new overtures. A good deal of uneasi-</w:t>
      </w:r>
      <w:r>
        <w:br/>
        <w:t>-ness is felt from a report that Benedetti has been</w:t>
      </w:r>
      <w:r>
        <w:br/>
        <w:t>ordered by the Emperor to insist on the removal</w:t>
      </w:r>
      <w:r>
        <w:br/>
      </w:r>
      <w:r>
        <w:lastRenderedPageBreak/>
        <w:t>of Ricasoli, and the substitution of Ratazzi as prime</w:t>
      </w:r>
      <w:r>
        <w:br/>
        <w:t>minister. It is to be hoped this is not so as it may</w:t>
      </w:r>
      <w:r>
        <w:br/>
        <w:t>lead to serious difficulties. England it is thought</w:t>
      </w:r>
      <w:r>
        <w:br/>
        <w:t>has given Ricasoli strong assurances, and the em-</w:t>
      </w:r>
      <w:r>
        <w:br/>
        <w:t>-peror may possibly, if he pushes matters to far find</w:t>
      </w:r>
      <w:r>
        <w:br/>
        <w:t>Italy ally herself to a new friend. The Danish Envoy</w:t>
      </w:r>
      <w:r>
        <w:br/>
        <w:t>Extraordinary Comte de Moltke Hovritfeldt with Mr</w:t>
      </w:r>
      <w:r>
        <w:br/>
        <w:t>Brun, his secretary, paid us his visit today.</w:t>
      </w:r>
    </w:p>
    <w:p w14:paraId="0D0F7E70" w14:textId="77777777" w:rsidR="001F066E" w:rsidRDefault="001F066E" w:rsidP="001F066E">
      <w:r>
        <w:t>L'ITALIE</w:t>
      </w:r>
    </w:p>
    <w:p w14:paraId="26724A8F" w14:textId="77777777" w:rsidR="001F066E" w:rsidRDefault="001F066E" w:rsidP="001F066E">
      <w:r>
        <w:t>M. PROTIN</w:t>
      </w:r>
      <w:r>
        <w:br/>
        <w:t>AUX CÉLIBATAIRES</w:t>
      </w:r>
      <w:r>
        <w:br/>
        <w:t>MARIAGES</w:t>
      </w:r>
    </w:p>
    <w:p w14:paraId="09A30873" w14:textId="77777777" w:rsidR="001F066E" w:rsidRDefault="001F066E" w:rsidP="001F066E">
      <w:r>
        <w:t>38 bis, HWJMS VIVI EH UT MS</w:t>
      </w:r>
    </w:p>
    <w:p w14:paraId="4E87D59B" w14:textId="77777777" w:rsidR="001F066E" w:rsidRDefault="001F066E" w:rsidP="001F066E">
      <w:r>
        <w:t>Huit annèes d’un succes immense dans les Négociations de Mariages ont valu à M. PROTIN des rapporta avee les plus honorables familles. — Une mère, en s’adressant à</w:t>
      </w:r>
      <w:r>
        <w:br/>
        <w:t>lui, trouve pour sa fìlle un mariage prompt et réunissant tous les avantages en rapport avec sa position sociale et pécuniaire. — Toujours discrétion et moralité scrupuleusement</w:t>
      </w:r>
      <w:r>
        <w:br/>
        <w:t>observées. — Les positions de fortune secondaires ne sont point admises.. — Des intermédiaires d’une haute moralité seront, comme toujours, parfaitement aceueillis. (Affrunclrìr.)</w:t>
      </w:r>
    </w:p>
    <w:p w14:paraId="4C1A6D21" w14:textId="77777777" w:rsidR="001F066E" w:rsidRDefault="001F066E" w:rsidP="001F066E">
      <w:r>
        <w:t>Friday Sept 13.</w:t>
      </w:r>
      <w:r>
        <w:br/>
        <w:t>Anna Blackwell came this morning at four</w:t>
      </w:r>
      <w:r>
        <w:br/>
        <w:t>on her way from Paris to Florence and was obliged to</w:t>
      </w:r>
      <w:r>
        <w:br/>
        <w:t>hurry off again at nine to our great regret. I hope her</w:t>
      </w:r>
      <w:r>
        <w:br/>
        <w:t>letters giving an account of the Exposition may pay</w:t>
      </w:r>
      <w:r>
        <w:br/>
        <w:t>her for her expense and trouble. Mr Marsh saw</w:t>
      </w:r>
      <w:r>
        <w:br/>
        <w:t>Ricasoli today and explained the whole Garibaldi affair</w:t>
      </w:r>
      <w:r>
        <w:br/>
        <w:t>to him without reserve, though he did not ask him to</w:t>
      </w:r>
      <w:r>
        <w:br/>
        <w:t>contradict any of the absurd rumors afloat, supposing</w:t>
      </w:r>
      <w:r>
        <w:br/>
        <w:t>it better to let them die of their own improbability.</w:t>
      </w:r>
      <w:r>
        <w:br/>
        <w:t>The minister was evidently much gratified with this</w:t>
      </w:r>
      <w:r>
        <w:br/>
        <w:t>frankness. Verani gave us some curious information with regard</w:t>
      </w:r>
      <w:r>
        <w:br/>
        <w:t>to the laws respecting the nationality of children of Italian parents born</w:t>
      </w:r>
      <w:r>
        <w:br/>
        <w:t>in Savoy.</w:t>
      </w:r>
      <w:r>
        <w:br/>
        <w:t>Saturday Sept 14.</w:t>
      </w:r>
      <w:r>
        <w:br/>
        <w:t>The king with Ricasoli and other dignitaries</w:t>
      </w:r>
      <w:r>
        <w:br/>
        <w:t>left for Florence at two this morning. We had several visits</w:t>
      </w:r>
      <w:r>
        <w:br/>
        <w:t>today from American friends. The Brooks' party from</w:t>
      </w:r>
      <w:r>
        <w:br/>
        <w:t>New York and Dr Baird and friend. These, with the ex-</w:t>
      </w:r>
      <w:r>
        <w:br/>
        <w:t>-ception of Mr Bemis who was here yesterday, are the only</w:t>
      </w:r>
      <w:r>
        <w:br/>
        <w:t>Americans we have seen for a long time. Miss Roberts</w:t>
      </w:r>
      <w:r>
        <w:br/>
        <w:t>spent two hours with me this morning - an intensified</w:t>
      </w:r>
      <w:r>
        <w:br/>
      </w:r>
      <w:r>
        <w:lastRenderedPageBreak/>
        <w:t>English woman in her habit of hearing nothing that is said</w:t>
      </w:r>
      <w:r>
        <w:br/>
        <w:t>to her, but far more liberal than most of those amiable</w:t>
      </w:r>
      <w:r>
        <w:br/>
        <w:t>Islanders.</w:t>
      </w:r>
      <w:r>
        <w:br/>
        <w:t>Sunday Sept 15.</w:t>
      </w:r>
      <w:r>
        <w:br/>
        <w:t>Sun</w:t>
      </w:r>
      <w:r>
        <w:rPr>
          <w:strike/>
        </w:rPr>
        <w:t>day</w:t>
      </w:r>
      <w:r>
        <w:t>.</w:t>
      </w:r>
      <w:r>
        <w:br/>
        <w:t>The confused telegraphic reports we get</w:t>
      </w:r>
    </w:p>
    <w:p w14:paraId="2CD97251" w14:textId="77777777" w:rsidR="001F066E" w:rsidRDefault="001F066E" w:rsidP="001F066E">
      <w:r>
        <w:t>from America are so worrying, and it is so long after</w:t>
      </w:r>
      <w:r>
        <w:br/>
        <w:t>before we get our papers that we often wish we could not</w:t>
      </w:r>
      <w:r>
        <w:br/>
        <w:t>see them at all. One thing seems certain - Fremont has</w:t>
      </w:r>
      <w:r>
        <w:br/>
        <w:t>had the courage and the energy to proclaim martial law</w:t>
      </w:r>
      <w:r>
        <w:br/>
        <w:t>throughout the state of Missouri and to declare that the</w:t>
      </w:r>
      <w:r>
        <w:br/>
        <w:t>slaves of the rebels in that state are slaves no longer.</w:t>
      </w:r>
      <w:r>
        <w:br/>
        <w:t>God grant that this may prove to be really the beginning</w:t>
      </w:r>
      <w:r>
        <w:br/>
        <w:t>of the end!</w:t>
      </w:r>
      <w:r>
        <w:br/>
        <w:t>Monday Sept 16.</w:t>
      </w:r>
      <w:r>
        <w:br/>
        <w:t>The king's reception at Florence on Saturday</w:t>
      </w:r>
      <w:r>
        <w:br/>
        <w:t>eve was most enthusiastic and every thing seems to have</w:t>
      </w:r>
      <w:r>
        <w:br/>
        <w:t>gone of finely at the opening of the Exposition. The king's</w:t>
      </w:r>
      <w:r>
        <w:br/>
        <w:t>speech was very happy. For the two last nights the streets of Turin</w:t>
      </w:r>
      <w:r>
        <w:br/>
        <w:t>have echoed with the Garibaldi hymn with the additional</w:t>
      </w:r>
      <w:r>
        <w:br/>
        <w:t xml:space="preserve">cry of 'à Roma con Garibaldi!' No doubt the </w:t>
      </w:r>
      <w:r>
        <w:rPr>
          <w:u w:val="single"/>
        </w:rPr>
        <w:t>active</w:t>
      </w:r>
      <w:r>
        <w:t xml:space="preserve"> party will</w:t>
      </w:r>
      <w:r>
        <w:br/>
        <w:t>try to take advantage of this gathering at Florence to rekin-</w:t>
      </w:r>
      <w:r>
        <w:br/>
        <w:t>-dle the popular excitement with regard to the future capital.</w:t>
      </w:r>
      <w:r>
        <w:br/>
        <w:t>Tuesday Sept 17.</w:t>
      </w:r>
      <w:r>
        <w:br/>
        <w:t>Mr Marsh finds the constant solicitations of</w:t>
      </w:r>
      <w:r>
        <w:br/>
        <w:t>military men of all ranks and nations, for employment</w:t>
      </w:r>
      <w:r>
        <w:br/>
        <w:t>in the service of our government, extremely annoying.</w:t>
      </w:r>
      <w:r>
        <w:br/>
        <w:t>Much of his time is taken up in this way, many of the appli-</w:t>
      </w:r>
      <w:r>
        <w:br/>
        <w:t>-cants being persons whose position entitles them to be treated</w:t>
      </w:r>
      <w:r>
        <w:br/>
        <w:t>with respect beside the risk that a brusque rejection might</w:t>
      </w:r>
    </w:p>
    <w:p w14:paraId="2D035369" w14:textId="77777777" w:rsidR="001F066E" w:rsidRDefault="001F066E" w:rsidP="001F066E">
      <w:r>
        <w:t>drive them to seek service with the rebels. I hope he may</w:t>
      </w:r>
      <w:r>
        <w:br/>
        <w:t>soon get more definite instructions from the State Depart-</w:t>
      </w:r>
      <w:r>
        <w:br/>
        <w:t>-ment.</w:t>
      </w:r>
      <w:r>
        <w:br/>
        <w:t>Wednesday Sept 18.</w:t>
      </w:r>
      <w:r>
        <w:br/>
        <w:t>At last we have news of a blow struck by</w:t>
      </w:r>
      <w:r>
        <w:br/>
        <w:t>our own government. Fort Hatteras is taken with nearly</w:t>
      </w:r>
      <w:r>
        <w:br/>
        <w:t>seven hundred prisioners; and we are pleased to find our</w:t>
      </w:r>
      <w:r>
        <w:br/>
        <w:t>old friend Commodore Stringham commanded the</w:t>
      </w:r>
      <w:r>
        <w:br/>
        <w:t>expedition. It is also encouraging to see that some meas-</w:t>
      </w:r>
      <w:r>
        <w:br/>
        <w:t>-ures are taking at Washington to cut off the communication</w:t>
      </w:r>
      <w:r>
        <w:br/>
        <w:t>between the traitors there and the traitors in the field. Our</w:t>
      </w:r>
      <w:r>
        <w:br/>
        <w:t>thoughts are so taken up with these home matters that we</w:t>
      </w:r>
      <w:r>
        <w:br/>
        <w:t xml:space="preserve">can scarcely interest ourselves in the history that is fast </w:t>
      </w:r>
      <w:r>
        <w:br/>
        <w:t>making about us.</w:t>
      </w:r>
      <w:r>
        <w:br/>
      </w:r>
      <w:r>
        <w:lastRenderedPageBreak/>
        <w:t>Thursday Sept 19</w:t>
      </w:r>
      <w:r>
        <w:br/>
        <w:t>Ricasoli returned from Florence this morning</w:t>
      </w:r>
      <w:r>
        <w:br/>
        <w:t>We have been reading a very interesting sketch of him written</w:t>
      </w:r>
      <w:r>
        <w:br/>
        <w:t>by ____. A man who differs from him in political creed</w:t>
      </w:r>
      <w:r>
        <w:br/>
        <w:t>but who does full justice to his ability, energy, uprightness,</w:t>
      </w:r>
      <w:r>
        <w:br/>
        <w:t>and, perhaps above all to the irresistable strength of his will.</w:t>
      </w:r>
      <w:r>
        <w:br/>
        <w:t>He may be driven out of the ministry but he can never be</w:t>
      </w:r>
      <w:r>
        <w:br/>
        <w:t>turned from his purpose. The little biography of Mamiani</w:t>
      </w:r>
      <w:r>
        <w:br/>
        <w:t>by [ ] paints a man of no less noble character, not to</w:t>
      </w:r>
      <w:r>
        <w:br/>
        <w:t>speak of his accomplishments as a poet and a philosopher.</w:t>
      </w:r>
      <w:r>
        <w:br/>
        <w:t>Oh, that our own day of trial might bring out men such</w:t>
      </w:r>
      <w:r>
        <w:br/>
        <w:t>as adversity has made in Italy.</w:t>
      </w:r>
    </w:p>
    <w:p w14:paraId="73A3AFA5" w14:textId="77777777" w:rsidR="001F066E" w:rsidRDefault="001F066E" w:rsidP="001F066E">
      <w:r>
        <w:t>LETTERA VERA</w:t>
      </w:r>
    </w:p>
    <w:p w14:paraId="6996383D" w14:textId="77777777" w:rsidR="001F066E" w:rsidRDefault="001F066E" w:rsidP="001F066E">
      <w:r>
        <w:t>DI GESÙ’ CRISTO</w:t>
      </w:r>
    </w:p>
    <w:p w14:paraId="42F85A32" w14:textId="77777777" w:rsidR="001F066E" w:rsidRDefault="001F066E" w:rsidP="001F066E">
      <w:r>
        <w:t>mandata per mano</w:t>
      </w:r>
      <w:r>
        <w:br/>
        <w:t>deir Angelo Custode</w:t>
      </w:r>
      <w:r>
        <w:br/>
        <w:t>ad una Fanciulla chia¬</w:t>
      </w:r>
      <w:r>
        <w:br/>
        <w:t>mata Brigida, 9 mi¬</w:t>
      </w:r>
      <w:r>
        <w:br/>
        <w:t>glia distante da 8.</w:t>
      </w:r>
      <w:r>
        <w:br/>
        <w:t>Marcello di Francia,</w:t>
      </w:r>
      <w:r>
        <w:br/>
        <w:t>stampata a lettere d’</w:t>
      </w:r>
      <w:r>
        <w:br/>
        <w:t>oro e trovata appiedi</w:t>
      </w:r>
      <w:r>
        <w:br/>
        <w:t>di un Crocifisso, ovJ</w:t>
      </w:r>
      <w:r>
        <w:br/>
        <w:t>era una Fanciulla che</w:t>
      </w:r>
    </w:p>
    <w:p w14:paraId="4CA9086E" w14:textId="77777777" w:rsidR="001F066E" w:rsidRDefault="001F066E" w:rsidP="001F066E">
      <w:r>
        <w:t>La Domenica che è Festa di pre¬</w:t>
      </w:r>
      <w:r>
        <w:br/>
        <w:t>cetto andate alla Santa Chiesa, e pre¬</w:t>
      </w:r>
      <w:r>
        <w:br/>
        <w:t>gate Iddio che vi perdoni i vostri pec¬</w:t>
      </w:r>
      <w:r>
        <w:br/>
        <w:t>cati. Io vi ho lasciati sei giorni per</w:t>
      </w:r>
      <w:r>
        <w:br/>
        <w:t>lavorare, ed il settimo per riposare.</w:t>
      </w:r>
      <w:r>
        <w:br/>
        <w:t>Dovete in quel giorno udire la santa</w:t>
      </w:r>
      <w:r>
        <w:br/>
        <w:t>Messa ed ascoltare i Divini Uffizj e pre¬</w:t>
      </w:r>
      <w:r>
        <w:br/>
        <w:t>diche, e fare elimosine ai poveri secondo</w:t>
      </w:r>
      <w:r>
        <w:br/>
        <w:t>la vostra possibilità, che sarete da me</w:t>
      </w:r>
      <w:r>
        <w:br/>
        <w:t>riempiti di beni. Se poi digiunerete i</w:t>
      </w:r>
      <w:r>
        <w:br/>
        <w:t>cinque Venerdì dell' anno in onore</w:t>
      </w:r>
      <w:r>
        <w:br/>
        <w:t>delle mie cinque Piaghe che ebbi so¬</w:t>
      </w:r>
      <w:r>
        <w:br/>
        <w:t>pra la Croce, vi farò molte grazie di</w:t>
      </w:r>
      <w:r>
        <w:br/>
        <w:t>quelle che mi domanderete.</w:t>
      </w:r>
    </w:p>
    <w:p w14:paraId="0BB53CC1" w14:textId="77777777" w:rsidR="001F066E" w:rsidRDefault="001F066E" w:rsidP="001F066E">
      <w:r>
        <w:t>Tutti quelli che mormoreranno con¬</w:t>
      </w:r>
      <w:r>
        <w:br/>
        <w:t>tro la mia Santa Lettera, che diranno</w:t>
      </w:r>
      <w:r>
        <w:br/>
        <w:t>non essere uscita dalla mia santa bocca,</w:t>
      </w:r>
      <w:r>
        <w:br/>
        <w:t>come pure quelli che la terrano celata</w:t>
      </w:r>
      <w:r>
        <w:br/>
      </w:r>
      <w:r>
        <w:lastRenderedPageBreak/>
        <w:t>e non la pubblicheranno saranno da me</w:t>
      </w:r>
      <w:r>
        <w:br/>
        <w:t>abbandonati ; e tutti quelli che la pale¬</w:t>
      </w:r>
      <w:r>
        <w:br/>
        <w:t>seranno e diranno che è uscita dalla mia</w:t>
      </w:r>
      <w:r>
        <w:br/>
        <w:t>santa bocca, li perdonerò tutti i loro</w:t>
      </w:r>
      <w:r>
        <w:br/>
        <w:t>peccati e saranno da me eternamente</w:t>
      </w:r>
      <w:r>
        <w:br/>
        <w:t>beati. Quelli poi che la paleseranno</w:t>
      </w:r>
      <w:r>
        <w:br/>
        <w:t>non avranno sopra di loro spiriti ma¬</w:t>
      </w:r>
      <w:r>
        <w:br/>
        <w:t>ligni, saranno liberi da fulmini, tempe¬</w:t>
      </w:r>
      <w:r>
        <w:br/>
        <w:t>ste e flagelli e se qualche donna non</w:t>
      </w:r>
      <w:r>
        <w:br/>
        <w:t>potrà partorire, ponendosi indosso que¬</w:t>
      </w:r>
      <w:r>
        <w:br/>
        <w:t>sta mia Santa Lettera e reciterà tre</w:t>
      </w:r>
      <w:r>
        <w:br/>
        <w:t>Ave Maria alla SS. Vergine, parto¬</w:t>
      </w:r>
      <w:r>
        <w:br/>
        <w:t>rirà felicemente. Tutti quelli che ub¬</w:t>
      </w:r>
      <w:r>
        <w:br/>
        <w:t>bidiranno i miei santi Comandamen¬</w:t>
      </w:r>
      <w:r>
        <w:br/>
        <w:t>ti goderanno nell’Eternità la Santa</w:t>
      </w:r>
      <w:r>
        <w:br/>
        <w:t>Gloria del Paradiso.</w:t>
      </w:r>
    </w:p>
    <w:p w14:paraId="42E874F5" w14:textId="77777777" w:rsidR="001F066E" w:rsidRDefault="001F066E" w:rsidP="001F066E">
      <w:r>
        <w:t>da 7 anni non aveva</w:t>
      </w:r>
      <w:r>
        <w:br/>
        <w:t>parlato, e subito che</w:t>
      </w:r>
      <w:r>
        <w:br/>
        <w:t>sentì la presente Let¬</w:t>
      </w:r>
      <w:r>
        <w:br/>
        <w:t>tera parlò e disse tre</w:t>
      </w:r>
      <w:r>
        <w:br/>
        <w:t>volte Gesù e Maria</w:t>
      </w:r>
      <w:r>
        <w:br/>
        <w:t>e sempre seguitò a</w:t>
      </w:r>
      <w:r>
        <w:br/>
        <w:t>parlare; ed è morta</w:t>
      </w:r>
      <w:r>
        <w:br/>
        <w:t>santamente in età di</w:t>
      </w:r>
      <w:r>
        <w:br/>
        <w:t>dodici anni.</w:t>
      </w:r>
    </w:p>
    <w:p w14:paraId="6ADBA15C" w14:textId="77777777" w:rsidR="001F066E" w:rsidRDefault="001F066E" w:rsidP="001F066E">
      <w:r>
        <w:t>Ebbi trenta pugni in Bocca, e quan¬</w:t>
      </w:r>
      <w:r>
        <w:br/>
        <w:t>do fui vicino alla casa d’ Anna caddi</w:t>
      </w:r>
      <w:r>
        <w:br/>
        <w:t>tre volte, ebbi quattrocento cinque</w:t>
      </w:r>
      <w:r>
        <w:br/>
        <w:t>colpi sul Capo, ed i Soldati che mi</w:t>
      </w:r>
      <w:r>
        <w:br/>
        <w:t>accompagnarono furono tremila duegen-</w:t>
      </w:r>
      <w:r>
        <w:br/>
        <w:t>to quaranta; e quelli che mi portarono</w:t>
      </w:r>
      <w:r>
        <w:br/>
        <w:t>legato furono otto.</w:t>
      </w:r>
    </w:p>
    <w:p w14:paraId="06CA35C5" w14:textId="77777777" w:rsidR="001F066E" w:rsidRDefault="001F066E" w:rsidP="001F066E">
      <w:r>
        <w:t>Le goccie di sangue che versai,</w:t>
      </w:r>
      <w:r>
        <w:br/>
        <w:t>furono tre milioni ed ottocento, e quella</w:t>
      </w:r>
      <w:r>
        <w:br/>
        <w:t>persona che mi dirà ogni giorno due</w:t>
      </w:r>
      <w:r>
        <w:br/>
        <w:t>Pater, Ave e Gloria per tre anni</w:t>
      </w:r>
      <w:r>
        <w:br/>
        <w:t>continui per adempire le goccio di</w:t>
      </w:r>
      <w:r>
        <w:br/>
        <w:t>sangue che ho sparso sul monte cal¬</w:t>
      </w:r>
      <w:r>
        <w:br/>
        <w:t>vario concederò cinque grazie.</w:t>
      </w:r>
    </w:p>
    <w:p w14:paraId="167D76E6" w14:textId="77777777" w:rsidR="001F066E" w:rsidRDefault="001F066E" w:rsidP="001F066E">
      <w:r>
        <w:t>La prima, Indulgenza Plenaria e</w:t>
      </w:r>
      <w:r>
        <w:br/>
        <w:t>remissione di tutti i suoi peccati.</w:t>
      </w:r>
    </w:p>
    <w:p w14:paraId="66470F19" w14:textId="77777777" w:rsidR="001F066E" w:rsidRDefault="001F066E" w:rsidP="001F066E">
      <w:r>
        <w:lastRenderedPageBreak/>
        <w:t>La seconda, non le farò provare le</w:t>
      </w:r>
      <w:r>
        <w:br/>
        <w:t>pene del Purgatorio.</w:t>
      </w:r>
    </w:p>
    <w:p w14:paraId="4F1B1F1A" w14:textId="77777777" w:rsidR="001F066E" w:rsidRDefault="001F066E" w:rsidP="001F066E">
      <w:r>
        <w:t>La terza, le concederò d’essere come</w:t>
      </w:r>
      <w:r>
        <w:br/>
        <w:t>martire che ha sparso il suo sangue per</w:t>
      </w:r>
      <w:r>
        <w:br/>
        <w:t>la S. Fede.</w:t>
      </w:r>
    </w:p>
    <w:p w14:paraId="5E850D4C" w14:textId="77777777" w:rsidR="001F066E" w:rsidRDefault="001F066E" w:rsidP="001F066E">
      <w:r>
        <w:t>La quarta, calerò dal Cielo in</w:t>
      </w:r>
      <w:r>
        <w:br/>
        <w:t>Terra a prendere T anima sua ove</w:t>
      </w:r>
      <w:r>
        <w:br/>
        <w:t>insieme con T anima de’ suoi parenti</w:t>
      </w:r>
      <w:r>
        <w:br/>
        <w:t>sino al quarto grado ed anche se fosse¬</w:t>
      </w:r>
      <w:r>
        <w:br/>
        <w:t>ro in Purgatorio, li porterò a godere</w:t>
      </w:r>
      <w:r>
        <w:br/>
        <w:t>la Santa Gloria del Paradiso nell’E¬</w:t>
      </w:r>
      <w:r>
        <w:br/>
        <w:t>ternità.</w:t>
      </w:r>
    </w:p>
    <w:p w14:paraId="315C092F" w14:textId="77777777" w:rsidR="001F066E" w:rsidRDefault="001F066E" w:rsidP="001F066E">
      <w:r>
        <w:t>La quinta, le persone che por¬</w:t>
      </w:r>
      <w:r>
        <w:br/>
        <w:t>teranno questa Santa Lettera indosso,</w:t>
      </w:r>
      <w:r>
        <w:br/>
        <w:t>otto giorni prima di morire anderàla</w:t>
      </w:r>
      <w:r>
        <w:br/>
        <w:t>B. V. Maria ad assistere l'anima sua</w:t>
      </w:r>
      <w:r>
        <w:br/>
        <w:t>e non morirà di morte subitanea La</w:t>
      </w:r>
      <w:r>
        <w:br/>
        <w:t>sua casa sarà libera d’ ogni male</w:t>
      </w:r>
    </w:p>
    <w:p w14:paraId="32D90B1E" w14:textId="77777777" w:rsidR="001F066E" w:rsidRDefault="001F066E" w:rsidP="001F066E">
      <w:r>
        <w:t>— In Roma con Permissione di 8. Santità il Sommo Pontefice Pio IX. —</w:t>
      </w:r>
    </w:p>
    <w:p w14:paraId="4B8C5CD5" w14:textId="77777777" w:rsidR="001F066E" w:rsidRDefault="001F066E" w:rsidP="001F066E">
      <w:r>
        <w:t>Friday. Sept 20.</w:t>
      </w:r>
      <w:r>
        <w:br/>
        <w:t>After being nearly a week in bed I was up</w:t>
      </w:r>
      <w:r>
        <w:br/>
        <w:t>just in time to receive the Limas of Brazil this morning.</w:t>
      </w:r>
      <w:r>
        <w:br/>
        <w:t>In talking of the best mode of warming appartments &amp;c.</w:t>
      </w:r>
      <w:r>
        <w:br/>
        <w:t>Mr de Lima told us that the first winter he passed in</w:t>
      </w:r>
      <w:r>
        <w:br/>
        <w:t>Turin he paid for wood alone 5,000 francs. Rather a sober</w:t>
      </w:r>
      <w:r>
        <w:br/>
        <w:t>prospect for us when the salary of the American minister is</w:t>
      </w:r>
      <w:r>
        <w:br/>
        <w:t>considered.</w:t>
      </w:r>
      <w:r>
        <w:br/>
        <w:t>Saturday Sept 21.</w:t>
      </w:r>
      <w:r>
        <w:br/>
        <w:t>In a half hours talk with Mrs Tottenham</w:t>
      </w:r>
      <w:r>
        <w:br/>
        <w:t>this morning I gathered a few social hints that may perhaps</w:t>
      </w:r>
      <w:r>
        <w:br/>
        <w:t>be useful. I infer that there is a strong prejudice against</w:t>
      </w:r>
      <w:r>
        <w:br/>
        <w:t>the Turkish Legation, not from the personal character</w:t>
      </w:r>
      <w:r>
        <w:br/>
        <w:t>of those who compose it, but a vague feeling that as</w:t>
      </w:r>
      <w:r>
        <w:br/>
        <w:t>they represent the government of the Sultan, they must</w:t>
      </w:r>
      <w:r>
        <w:br/>
        <w:t>really believe in Mahomet themselves, or if not quite</w:t>
      </w:r>
      <w:r>
        <w:br/>
        <w:t>so bad as that, that they are at best very poor Christians.</w:t>
      </w:r>
      <w:r>
        <w:br/>
        <w:t>This is certainly amusing in a society which, judged by the</w:t>
      </w:r>
      <w:r>
        <w:br/>
        <w:t>New Testament standard, would not seem to be troubled with</w:t>
      </w:r>
      <w:r>
        <w:br/>
        <w:t>a very tender conscience, and reminds me of the distress of</w:t>
      </w:r>
      <w:r>
        <w:br/>
        <w:t>Louis of Bavaria when he found that one of my country</w:t>
      </w:r>
      <w:r>
        <w:br/>
        <w:t xml:space="preserve">women on whom he had bestowed his royal smiles, </w:t>
      </w:r>
      <w:r>
        <w:br/>
        <w:t>had never been baptized!</w:t>
      </w:r>
      <w:r>
        <w:br/>
      </w:r>
      <w:r>
        <w:lastRenderedPageBreak/>
        <w:t>Died to-day at Florence the poet Niccolini.</w:t>
      </w:r>
      <w:r>
        <w:br/>
        <w:t>Sunday Sept 22</w:t>
      </w:r>
      <w:r>
        <w:br/>
        <w:t>The abbé Baruffi who passed the evening</w:t>
      </w:r>
      <w:r>
        <w:br/>
        <w:t xml:space="preserve">with us, had </w:t>
      </w:r>
      <w:r>
        <w:rPr>
          <w:strike/>
        </w:rPr>
        <w:t>as usual</w:t>
      </w:r>
      <w:r>
        <w:t xml:space="preserve"> much interesting infomation</w:t>
      </w:r>
      <w:r>
        <w:br/>
        <w:t>to communicate on various subjects. He had been to visit an old</w:t>
      </w:r>
    </w:p>
    <w:p w14:paraId="62D23689" w14:textId="77777777" w:rsidR="001F066E" w:rsidRDefault="001F066E" w:rsidP="001F066E">
      <w:r>
        <w:t>fi ITTI I Gioitivi</w:t>
      </w:r>
      <w:r>
        <w:br/>
        <w:t>Domeniche</w:t>
      </w:r>
    </w:p>
    <w:p w14:paraId="358319D6" w14:textId="77777777" w:rsidR="001F066E" w:rsidRDefault="001F066E" w:rsidP="001F066E">
      <w:r>
        <w:t>le Issoeia&amp;éani sì ricevono</w:t>
      </w:r>
    </w:p>
    <w:p w14:paraId="0182E815" w14:textId="77777777" w:rsidR="001F066E" w:rsidRDefault="001F066E" w:rsidP="001F066E">
      <w:r>
        <w:t>Torino, all’Ufficio del giornale, via della llocca, 10. Nelle prò*</w:t>
      </w:r>
      <w:r>
        <w:br/>
        <w:t>vincie, presso gli uffizi postali. A Parigi, M'Agence flams, rito</w:t>
      </w:r>
      <w:r>
        <w:br/>
        <w:t>J. J. Rousseau, n. 5. A Londra, da Frederik May, 0, Iving siieel"</w:t>
      </w:r>
      <w:r>
        <w:br/>
        <w:t>SI-James; Velisi/, Davies el C., l, rineh Lane, Comma.</w:t>
      </w:r>
    </w:p>
    <w:p w14:paraId="160E3018" w14:textId="77777777" w:rsidR="001F066E" w:rsidRDefault="001F066E" w:rsidP="001F066E">
      <w:r>
        <w:t>Lo inserzioni costano L. I la linea.</w:t>
      </w:r>
    </w:p>
    <w:p w14:paraId="3957C09E" w14:textId="77777777" w:rsidR="001F066E" w:rsidRDefault="001F066E" w:rsidP="001F066E">
      <w:r>
        <w:t>Gli annunzi si ricevono all'AGENZIA II. MONDO, via dell Ospe¬</w:t>
      </w:r>
      <w:r>
        <w:br/>
        <w:t>dale, n. 8, al prezzo di cent. 20 la linea.</w:t>
      </w:r>
    </w:p>
    <w:p w14:paraId="76853FB4" w14:textId="77777777" w:rsidR="001F066E" w:rsidRDefault="001F066E" w:rsidP="001F066E">
      <w:r>
        <w:t>Le lettere ed i reclami devono essere indirizzati franchi ad*</w:t>
      </w:r>
      <w:r>
        <w:br/>
        <w:t>Direzione del giornalc._N’on si restituiscono i manoscritti.</w:t>
      </w:r>
    </w:p>
    <w:p w14:paraId="70E9DDDD" w14:textId="77777777" w:rsidR="001F066E" w:rsidRDefault="001F066E" w:rsidP="001F066E">
      <w:r>
        <w:t>Un fon Ho arretrato Cent. iO.</w:t>
      </w:r>
    </w:p>
    <w:p w14:paraId="56F162B1" w14:textId="77777777" w:rsidR="001F066E" w:rsidRDefault="001F066E" w:rsidP="001F066E">
      <w:r>
        <w:t>Ecco l’articolo del Giornale Ufficiale di Na¬</w:t>
      </w:r>
      <w:r>
        <w:br/>
        <w:t>poli Li risposta alla lettera del sindaco:.</w:t>
      </w:r>
    </w:p>
    <w:p w14:paraId="05640070" w14:textId="77777777" w:rsidR="001F066E" w:rsidRDefault="001F066E" w:rsidP="001F066E">
      <w:r>
        <w:t>La lettera di S. E. il luogotenente del Ite al-</w:t>
      </w:r>
      <w:r>
        <w:br/>
        <w:t>l’illastrussimo sig. sindaco della città di Napoli, e</w:t>
      </w:r>
      <w:r>
        <w:br/>
        <w:t>la risposta del municipio, che abbiamo pubblicato</w:t>
      </w:r>
      <w:r>
        <w:br/>
        <w:t>nei numeri antecedenti, meritano alcune conside¬</w:t>
      </w:r>
      <w:r>
        <w:br/>
        <w:t>razioni che non ci sembrano di lieve importanza.</w:t>
      </w:r>
    </w:p>
    <w:p w14:paraId="68717DE2" w14:textId="77777777" w:rsidR="001F066E" w:rsidRDefault="001F066E" w:rsidP="001F066E">
      <w:r>
        <w:t>Parliamo aperto. La risposta del municipio non</w:t>
      </w:r>
      <w:r>
        <w:br/>
        <w:t>è soddisfacente per una ragione semplicissima che</w:t>
      </w:r>
      <w:r>
        <w:br/>
        <w:t>è questa : il tacere non è rispondere.</w:t>
      </w:r>
    </w:p>
    <w:p w14:paraId="64F745F4" w14:textId="77777777" w:rsidR="001F066E" w:rsidRDefault="001F066E" w:rsidP="001F066E">
      <w:r>
        <w:t>Il silenzio non dice nulla, e il municipio aveva</w:t>
      </w:r>
      <w:r>
        <w:br/>
        <w:t>l’obbligo di dir molle cose. Imperciocché l’osten¬</w:t>
      </w:r>
      <w:r>
        <w:br/>
        <w:t>tazione di racchiudersi nel silenzio, se noi non</w:t>
      </w:r>
      <w:r>
        <w:br/>
        <w:t>c’ingànniamo, dee provenire da due motivi; o dal</w:t>
      </w:r>
      <w:r>
        <w:br/>
        <w:t>credete che il municipio non è obbligalo di dare</w:t>
      </w:r>
      <w:r>
        <w:br/>
        <w:t>spiegazioni c giustificazioni , o dal credere clic il</w:t>
      </w:r>
      <w:r>
        <w:br/>
        <w:t>luogotenente di S. M. non ha il diritto di chie¬</w:t>
      </w:r>
      <w:r>
        <w:br/>
        <w:t>derle. Ebbene, nell'uno e nell’altro supposto siffatta</w:t>
      </w:r>
      <w:r>
        <w:br/>
        <w:t>credenza è Liti Ci'roi'tb</w:t>
      </w:r>
    </w:p>
    <w:p w14:paraId="7D438F55" w14:textId="77777777" w:rsidR="001F066E" w:rsidRDefault="001F066E" w:rsidP="001F066E">
      <w:r>
        <w:lastRenderedPageBreak/>
        <w:t>Il municipio di Napoli che si mostra laido te¬</w:t>
      </w:r>
      <w:r>
        <w:br/>
        <w:t>nero dei suoi diritti, dovrebbe anche mostrare di</w:t>
      </w:r>
      <w:r>
        <w:br/>
        <w:t>essere conscio de’suoi doveri. Ora il primo dovere,</w:t>
      </w:r>
      <w:r>
        <w:br/>
        <w:t>ne’popoli liberi, di ogni amministrazione, sta nei</w:t>
      </w:r>
      <w:r>
        <w:br/>
        <w:t>dar conto dei propri atti. Nò vale il dire che, es¬</w:t>
      </w:r>
      <w:r>
        <w:br/>
        <w:t>sendo emanazione del popolo, il municipio non dee</w:t>
      </w:r>
      <w:r>
        <w:br/>
        <w:t>dar conio de’suoi alti se non al popolo che lo ha</w:t>
      </w:r>
      <w:r>
        <w:br/>
        <w:t>eletto; poiché non è questione di competenza ma</w:t>
      </w:r>
      <w:r>
        <w:br/>
        <w:t>di ['alti. Che altro fece il luogotenente nella sua</w:t>
      </w:r>
      <w:r>
        <w:br/>
        <w:t>ra se non riassumere e formulare .tutte le Ia¬</w:t>
      </w:r>
      <w:r>
        <w:br/>
        <w:t>ttanze del pubblico contro il municipio? Se non</w:t>
      </w:r>
      <w:r>
        <w:br/>
        <w:t>^olcte rispondere al luogotenente, perche non ri -</w:t>
      </w:r>
    </w:p>
    <w:p w14:paraId="23DEAD16" w14:textId="77777777" w:rsidR="001F066E" w:rsidRDefault="001F066E" w:rsidP="001F066E">
      <w:r>
        <w:t>jìila è assurdo i! credere, clic il potere esecutivo,</w:t>
      </w:r>
      <w:r>
        <w:br/>
        <w:t>il governo, non abbia il diritto d’iniziativa e</w:t>
      </w:r>
      <w:r>
        <w:br/>
        <w:t>Ha sorveglianza su tutte le pubbliche animi ni¬</w:t>
      </w:r>
      <w:r>
        <w:br/>
        <w:t>nni, escluse le municipali. Certo il go¬</w:t>
      </w:r>
      <w:r>
        <w:br/>
        <w:t>re intromettersi ne’ negozi dei co'mtt-</w:t>
      </w:r>
    </w:p>
    <w:p w14:paraId="30A2EC8D" w14:textId="77777777" w:rsidR="001F066E" w:rsidRDefault="001F066E" w:rsidP="001F066E">
      <w:r>
        <w:t>| tendere che non possa rimproverarlo d’inerzia v</w:t>
      </w:r>
      <w:r>
        <w:br/>
        <w:t>d’ incapacità ?</w:t>
      </w:r>
    </w:p>
    <w:p w14:paraId="7559A29A" w14:textId="77777777" w:rsidR="001F066E" w:rsidRDefault="001F066E" w:rsidP="001F066E">
      <w:r>
        <w:t>La lettera del luogotenente, come abbiam detto,</w:t>
      </w:r>
      <w:r>
        <w:br/>
        <w:t>riassumeva le accuse che erano sul labbro di lutti</w:t>
      </w:r>
      <w:r>
        <w:br/>
        <w:t>contro il municipio, ed accennava ai provvedimenti</w:t>
      </w:r>
      <w:r>
        <w:br/>
        <w:t>indispensabili per migliorare lo stato di questa</w:t>
      </w:r>
      <w:r>
        <w:br/>
        <w:t>bellissima fra le città italiane. E forse scopo ripo¬</w:t>
      </w:r>
      <w:r>
        <w:br/>
        <w:t>sta di quella lettera, scritta con impeto e militare</w:t>
      </w:r>
      <w:r>
        <w:br/>
        <w:t>franchezza , fu di dace al municipio occasione di</w:t>
      </w:r>
      <w:r>
        <w:br/>
        <w:t>calmare il pubblico enumerando le difficoltà su¬</w:t>
      </w:r>
      <w:r>
        <w:br/>
        <w:t>perale e da superare, i disegui elio medita, i mi¬</w:t>
      </w:r>
      <w:r>
        <w:br/>
        <w:t>glioramenti che attua. Così avrebbe avuto campo</w:t>
      </w:r>
      <w:r>
        <w:br/>
        <w:t>di far conoscere agli impazienti esser cosa più fa¬</w:t>
      </w:r>
      <w:r>
        <w:br/>
        <w:t>cile desiderare clic fare ; e intanto polca delincare</w:t>
      </w:r>
      <w:r>
        <w:br/>
        <w:t>lutto un programma di riforme, che gli avrebbe</w:t>
      </w:r>
      <w:r>
        <w:br/>
        <w:t>ridonata la fiducia del pjpolo.</w:t>
      </w:r>
    </w:p>
    <w:p w14:paraId="0ABFF5CB" w14:textId="77777777" w:rsidR="001F066E" w:rsidRDefault="001F066E" w:rsidP="001F066E">
      <w:r>
        <w:t>Invece il municipio di Napoli ha creduto me¬</w:t>
      </w:r>
      <w:r>
        <w:br/>
        <w:t>glio rispondere col silenzio a quislioni urgenti che</w:t>
      </w:r>
      <w:r>
        <w:br/>
        <w:t>debbono interessare p;ù la citlà di Napoli che la</w:t>
      </w:r>
      <w:r>
        <w:br/>
        <w:t>luogotenenza. Or dunque tra il luogotenente che</w:t>
      </w:r>
      <w:r>
        <w:br/>
        <w:t>parla pel bene del paese e il municipio che tace,</w:t>
      </w:r>
      <w:r>
        <w:br/>
        <w:t>ogni uomo imparziale potrà decidere ; come cre¬</w:t>
      </w:r>
      <w:r>
        <w:br/>
        <w:t>diamo che l’opinione pubblica deciderà, anzi che</w:t>
      </w:r>
      <w:r>
        <w:br/>
        <w:t>abbia già deciso.</w:t>
      </w:r>
    </w:p>
    <w:p w14:paraId="01452C5D" w14:textId="77777777" w:rsidR="001F066E" w:rsidRDefault="001F066E" w:rsidP="001F066E">
      <w:r>
        <w:t>FUNERALI ;\ NICCOLIM</w:t>
      </w:r>
    </w:p>
    <w:p w14:paraId="55C3A76D" w14:textId="77777777" w:rsidR="001F066E" w:rsidRDefault="001F066E" w:rsidP="001F066E">
      <w:r>
        <w:lastRenderedPageBreak/>
        <w:t>Legnósi nel Monitore Toscano :</w:t>
      </w:r>
    </w:p>
    <w:p w14:paraId="4DFAF0EA" w14:textId="77777777" w:rsidR="001F066E" w:rsidRDefault="001F066E" w:rsidP="001F066E">
      <w:r>
        <w:t>Icrsera, (2*2) a ore 7. si fece il trasporlo della</w:t>
      </w:r>
      <w:r>
        <w:br/>
        <w:t>salma di Giovanni Lanista Niccolini dalla casa al</w:t>
      </w:r>
      <w:r>
        <w:br/>
        <w:t>tempio di S. Croce, dove por unanime delibera¬</w:t>
      </w:r>
      <w:r>
        <w:br/>
        <w:t>zione del consiglio municipale di Firenze il grande</w:t>
      </w:r>
      <w:r>
        <w:br/>
        <w:t>poserà in compagnia de’suoi pari.</w:t>
      </w:r>
    </w:p>
    <w:p w14:paraId="2EF93107" w14:textId="77777777" w:rsidR="001F066E" w:rsidRDefault="001F066E" w:rsidP="001F066E">
      <w:r>
        <w:t>Non Firenze nè Toscana sola , ma tutta quasi</w:t>
      </w:r>
      <w:r>
        <w:br/>
        <w:t>l’Italia onorava l’esequie del suo poeta; tanto era [</w:t>
      </w:r>
      <w:r>
        <w:br/>
        <w:t>il numero de’ cittadini «Fogni classe e d egni pro¬</w:t>
      </w:r>
      <w:r>
        <w:br/>
        <w:t>vincia d’Italia che accompagnavano con lumi il fe-j</w:t>
      </w:r>
      <w:r>
        <w:br/>
        <w:t>retro.' La funebre olire era sorretta dal marchese |</w:t>
      </w:r>
      <w:r>
        <w:br/>
        <w:t>Ferdinando Barloiommei, gonfaloniere di Firenze,</w:t>
      </w:r>
      <w:r>
        <w:br/>
        <w:t>dal cav. ab. Ila libello Lambruschini, senatore del</w:t>
      </w:r>
      <w:r>
        <w:br/>
        <w:t>regno c ispettore generalo delle scuole di Toscana,</w:t>
      </w:r>
      <w:r>
        <w:br/>
        <w:t>dal principe Ferdinando Strozzi, presidente del-</w:t>
      </w:r>
      <w:r>
        <w:br/>
        <w:t>l'Accademia di belle arti, e dal cav. cun. Brunone</w:t>
      </w:r>
      <w:r>
        <w:br/>
        <w:t>Bianchi, prosegretario dell'Accademia delia Crusca:</w:t>
      </w:r>
      <w:r>
        <w:br/>
        <w:t>Seguivano il consiglio municipale, senatori e de-</w:t>
      </w:r>
      <w:r>
        <w:br/>
        <w:t>pulali, gl'ispettori delle scuole, direttòri di pub¬</w:t>
      </w:r>
      <w:r>
        <w:br/>
        <w:t>blici istituti, fra cui il marchese Cosimo Ridotti,</w:t>
      </w:r>
      <w:r>
        <w:br/>
        <w:t>presidente effettivo della Commissione Reale per</w:t>
      </w:r>
      <w:r>
        <w:br/>
        <w:t>l’esposizione italiana, il corpo insegnante , i socii</w:t>
      </w:r>
      <w:r>
        <w:br/>
        <w:t>della Crusca (fra i quali notammo il venerando ar-</w:t>
      </w:r>
      <w:r>
        <w:br/>
        <w:t>ciconsolo, marchese Gino Capponi), letterati, scien¬</w:t>
      </w:r>
      <w:r>
        <w:br/>
        <w:t>ziati, artisti, capi di uffìzi: e magistrati, giornali¬</w:t>
      </w:r>
      <w:r>
        <w:br/>
        <w:t>sti, vecchi amici del defunto, come gli attori Luigi</w:t>
      </w:r>
      <w:r>
        <w:br/>
        <w:t>Romeniconi e Ferdinando l’elzcl, il gen. Giacomo</w:t>
      </w:r>
      <w:r>
        <w:br/>
        <w:t>Relluomini, comandante della guardia nazionale</w:t>
      </w:r>
      <w:r>
        <w:br/>
        <w:t>fiorentina, con Io stato maggiere di essa, il coman-</w:t>
      </w:r>
    </w:p>
    <w:p w14:paraId="28DAA23A" w14:textId="77777777" w:rsidR="001F066E" w:rsidRDefault="001F066E" w:rsidP="001F066E">
      <w:r>
        <w:t>dante e parecchi uffiziali della guardia siciliana</w:t>
      </w:r>
      <w:r>
        <w:br/>
        <w:t>biebilizsttta, [jinfine un battaglione della guardia</w:t>
      </w:r>
      <w:r>
        <w:br/>
        <w:t>'fiorentini comandato dal marchese Lorenzo Nic¬</w:t>
      </w:r>
      <w:r>
        <w:br/>
        <w:t>coli ni.</w:t>
      </w:r>
    </w:p>
    <w:p w14:paraId="668E45E3" w14:textId="77777777" w:rsidR="001F066E" w:rsidRDefault="001F066E" w:rsidP="001F066E">
      <w:r>
        <w:t>Ver le vie dense di gente faceva aia la guardia</w:t>
      </w:r>
      <w:r>
        <w:br/>
        <w:t>nazionale, la cui banda musicale precedeva con</w:t>
      </w:r>
      <w:r>
        <w:br/>
        <w:t>meste armonie ; e il doloroso silenzio della città</w:t>
      </w:r>
      <w:r>
        <w:br/>
        <w:t>dimostrava che tutti sentivano la irreparabile sven¬</w:t>
      </w:r>
      <w:r>
        <w:br/>
        <w:t>tura dell’Italia.</w:t>
      </w:r>
    </w:p>
    <w:p w14:paraId="7B1C05DB" w14:textId="77777777" w:rsidR="001F066E" w:rsidRDefault="001F066E" w:rsidP="001F066E">
      <w:r>
        <w:t>Giunto il corteggio in S. Croce, dopo gli ultimi</w:t>
      </w:r>
      <w:r>
        <w:br/>
        <w:t>riti della chiesa il Drof. Atto Yannueci lesse ac¬</w:t>
      </w:r>
      <w:r>
        <w:br/>
        <w:t>canto al feretro questo discorso:</w:t>
      </w:r>
    </w:p>
    <w:p w14:paraId="7D198E14" w14:textId="77777777" w:rsidR="001F066E" w:rsidRDefault="001F066E" w:rsidP="001F066E">
      <w:r>
        <w:lastRenderedPageBreak/>
        <w:t>« Una splendidissima stella si è spenta oggi nel</w:t>
      </w:r>
      <w:r>
        <w:br/>
        <w:t>nostro cielo, un sublime spirito è scomparso dal</w:t>
      </w:r>
      <w:r>
        <w:br/>
        <w:t>consorzio italiano, l'ultimo dei grandi fiorentini è</w:t>
      </w:r>
      <w:r>
        <w:br/>
        <w:t>partito da questa patria diletta.</w:t>
      </w:r>
    </w:p>
    <w:p w14:paraId="586C8848" w14:textId="77777777" w:rsidR="001F066E" w:rsidRDefault="001F066E" w:rsidP="001F066E">
      <w:r>
        <w:t>Di Giovambattista Niccoli ni, cui dolenti fen¬</w:t>
      </w:r>
      <w:r>
        <w:br/>
        <w:t>diamo gli estremi uffizi de! sepolcro, altri narrerà</w:t>
      </w:r>
      <w:r>
        <w:br/>
        <w:t>particolarmente l’ingegno e l’anima grande. Io ri¬</w:t>
      </w:r>
      <w:r>
        <w:br/>
        <w:t>corderò solo che egli fu per SO anni il poeta della</w:t>
      </w:r>
      <w:r>
        <w:br/>
        <w:t>libertà : che in tempi di schiaviti filosofò e scrisse</w:t>
      </w:r>
      <w:r>
        <w:br/>
        <w:t>liberamente, che sempre agU'j il pensiero del ri¬</w:t>
      </w:r>
      <w:r>
        <w:br/>
        <w:t>scatto d’Italia, e tutti gli strumenti dell’arte della</w:t>
      </w:r>
      <w:r>
        <w:br/>
        <w:t>parola, tutte le armi dell’affetto e della sapiente</w:t>
      </w:r>
      <w:r>
        <w:br/>
        <w:t>ragione usò a combattere i nemici d’Italia, a con¬</w:t>
      </w:r>
      <w:r>
        <w:br/>
        <w:t>solare le grandi sciagure dei popoli , a ridestare</w:t>
      </w:r>
      <w:r>
        <w:br/>
        <w:t>le morte speranze, a riaccendere la fede italiana,</w:t>
      </w:r>
      <w:r>
        <w:br/>
        <w:t>a preparare le vie dell’avvenire. Nei sapienti</w:t>
      </w:r>
      <w:r>
        <w:br/>
        <w:t>scritti, in cui vestì di splendide immagini e di</w:t>
      </w:r>
      <w:r>
        <w:br/>
        <w:t>alta eloquenza i liberi concetti della sua mente e</w:t>
      </w:r>
      <w:r>
        <w:br/>
        <w:t>i grandi affetti del cuore, cercò .sopralutto l’inse¬</w:t>
      </w:r>
      <w:r>
        <w:br/>
        <w:t>gnamento morale e civile. Maestro agli artisti, ce¬</w:t>
      </w:r>
      <w:r>
        <w:br/>
        <w:t>lebrò loro le arti delle antiche repubbliche non</w:t>
      </w:r>
      <w:r>
        <w:br/>
        <w:t>adulatemi dei potenti, ma premio al valor guerre¬</w:t>
      </w:r>
      <w:r>
        <w:br/>
        <w:t>sco e alla sapienza civile, e fu degno interprete del</w:t>
      </w:r>
      <w:r>
        <w:br/>
        <w:t>l’ingegno sublime e del gran cuore di Michelan¬</w:t>
      </w:r>
      <w:r>
        <w:br/>
        <w:t>gelo. Nel teatro ritrasse splendidamente Fantina</w:t>
      </w:r>
      <w:r>
        <w:br/>
        <w:t>vita italiana, cantò inni ardenti al risorgimento dei</w:t>
      </w:r>
      <w:r>
        <w:br/>
        <w:t>popoli nostri e della libertà dei comuni, e fini con</w:t>
      </w:r>
      <w:r>
        <w:br/>
        <w:t>un canto lugubre sulla morte della libertà fioren¬</w:t>
      </w:r>
      <w:r>
        <w:br/>
        <w:t>tina.</w:t>
      </w:r>
    </w:p>
    <w:p w14:paraId="56B5051A" w14:textId="77777777" w:rsidR="001F066E" w:rsidRDefault="001F066E" w:rsidP="001F066E">
      <w:r>
        <w:t>Mentre dominava ferocemente il dispotismo sa¬</w:t>
      </w:r>
      <w:r>
        <w:br/>
        <w:t>cerdotale ed austriaco, mentre le comuni discordie</w:t>
      </w:r>
      <w:r>
        <w:br/>
        <w:t>tenevano aperta la patria ai ladroni stranieri, egli</w:t>
      </w:r>
      <w:r>
        <w:br/>
        <w:t>arditamente e instancabilmente e a viso aperto</w:t>
      </w:r>
      <w:r>
        <w:br/>
        <w:t>assalì tutti i nostri nemici ; la curia romana avara</w:t>
      </w:r>
      <w:r>
        <w:br/>
        <w:t>meretrice dei re, fornicante con iinaliti tiranni ha</w:t>
      </w:r>
      <w:r>
        <w:br/>
        <w:t>la terra; l’astuta gente crudele coi deboli, vile</w:t>
      </w:r>
      <w:r>
        <w:br/>
        <w:t>coi forti, che sicura sempre nel pubblico terror non</w:t>
      </w:r>
      <w:r>
        <w:br/>
        <w:t>ebbe mai per l’Italia una lacrima, che si chiamò</w:t>
      </w:r>
      <w:r>
        <w:br/>
        <w:t>oppressa ogni volta che le fu vietato di esser ti¬</w:t>
      </w:r>
      <w:r>
        <w:br/>
        <w:t>ranna, che condannò l’Italia con lurido marito a</w:t>
      </w:r>
      <w:r>
        <w:br/>
        <w:t>nozze eterne, che chiamò sempre &gt; feroci lupi ale¬</w:t>
      </w:r>
      <w:r>
        <w:br/>
        <w:t>manni sui popoli cui dettero e danno ancora il</w:t>
      </w:r>
      <w:r>
        <w:br/>
        <w:t>nome di gregge, che calpestò l’altare per salir sul</w:t>
      </w:r>
      <w:r>
        <w:br/>
        <w:t>trono e si contaminò col sacrilegio della domina¬</w:t>
      </w:r>
      <w:r>
        <w:br/>
      </w:r>
      <w:r>
        <w:lastRenderedPageBreak/>
        <w:t>zione temporale. U nobile poeta Vaticinò, or sono</w:t>
      </w:r>
      <w:r>
        <w:br/>
        <w:t>molti anni, che il mondo sarà liberato dal veleno</w:t>
      </w:r>
      <w:r>
        <w:br/>
        <w:t>delle romane arpie, e che l’ingorda lupa assetata</w:t>
      </w:r>
      <w:r>
        <w:br/>
        <w:t>di oro rimarrà affogta nell’oro. Egli invocò e va¬</w:t>
      </w:r>
      <w:r>
        <w:br/>
        <w:t>ticinò alla patria un braccio possente che</w:t>
      </w:r>
    </w:p>
    <w:p w14:paraId="79919334" w14:textId="77777777" w:rsidR="001F066E" w:rsidRDefault="001F066E" w:rsidP="001F066E">
      <w:r>
        <w:t>A concordia riduca: a Italia sani</w:t>
      </w:r>
      <w:r>
        <w:br/>
        <w:t>Le servili ferite, e la ricrei ;</w:t>
      </w:r>
      <w:r>
        <w:br/>
        <w:t>E più non sia, cui fu provincia il mondo,</w:t>
      </w:r>
      <w:r>
        <w:br/>
        <w:t>Provincia a tutti, e di straniere genti</w:t>
      </w:r>
      <w:r>
        <w:br/>
        <w:t>Preda e ludibrio.</w:t>
      </w:r>
      <w:r>
        <w:br/>
        <w:t>.le divise voglie</w:t>
      </w:r>
    </w:p>
    <w:p w14:paraId="60C92D25" w14:textId="77777777" w:rsidR="001F066E" w:rsidRDefault="001F066E" w:rsidP="001F066E">
      <w:r>
        <w:t>Questo grande poeta filosofo che nel secolo XIX</w:t>
      </w:r>
      <w:r>
        <w:br/>
        <w:t>rinnovò e continuò le libere dottrine di Dante, del</w:t>
      </w:r>
      <w:r>
        <w:br/>
        <w:t>Petrarca e del Machiavelli, riposerà anch’egli qui</w:t>
      </w:r>
      <w:r>
        <w:br/>
        <w:t>nel tempio sacro alle glorie d’Italia e le genera¬</w:t>
      </w:r>
      <w:r>
        <w:br/>
        <w:t>zioni novelle verranno qui reverenti a contem¬</w:t>
      </w:r>
      <w:r>
        <w:br/>
        <w:t>plare la sacra immagine dello scrittore che all’età</w:t>
      </w:r>
      <w:r>
        <w:br/>
        <w:t>nostra sostenne a tutta prova la libertà della ra¬</w:t>
      </w:r>
    </w:p>
    <w:p w14:paraId="20D5DD01" w14:textId="77777777" w:rsidR="001F066E" w:rsidRDefault="001F066E" w:rsidP="001F066E">
      <w:r>
        <w:t>gione e dell’umano pensiero e contribuì energica¬</w:t>
      </w:r>
      <w:r>
        <w:br/>
        <w:t>mente a preparare la redenzione della patria, con¬</w:t>
      </w:r>
      <w:r>
        <w:br/>
        <w:t>sacrando a lei tutto ii suo ingegno, tutti i pensieri,</w:t>
      </w:r>
      <w:r>
        <w:br/>
        <w:t>tutti gli affetti.</w:t>
      </w:r>
    </w:p>
    <w:p w14:paraId="478C2CCE" w14:textId="77777777" w:rsidR="001F066E" w:rsidRDefault="001F066E" w:rsidP="001F066E">
      <w:r>
        <w:t>E noi che abbiamo conosciuto e amato e vene¬</w:t>
      </w:r>
      <w:r>
        <w:br/>
        <w:t>rato l’ingegno e l’anima del gran cittadino , con¬</w:t>
      </w:r>
      <w:r>
        <w:br/>
        <w:t>ducendo i giovani sulla sua tomba ricorderemo ad</w:t>
      </w:r>
      <w:r>
        <w:br/>
        <w:t>essi la vita interni rata e le virtù che lo fecero</w:t>
      </w:r>
      <w:r>
        <w:br/>
        <w:t>singolare da tutti e i suoi fatti sempre in armonia</w:t>
      </w:r>
      <w:r>
        <w:br/>
        <w:t>con i suoi scritti. Diremo loro: G. B. iccolini</w:t>
      </w:r>
      <w:r>
        <w:br/>
        <w:t>ebbe il cuor grande al pari dell’ingegno. Quando</w:t>
      </w:r>
      <w:r>
        <w:br/>
        <w:t>altri contaminava ii sacro ufficio delle 1 ttere, ven¬</w:t>
      </w:r>
      <w:r>
        <w:br/>
        <w:t>dendole ai despoti o usandole come armi disconce</w:t>
      </w:r>
      <w:r>
        <w:br/>
        <w:t>bavaglie, egli le volse a emancipare da ogni ser¬</w:t>
      </w:r>
      <w:r>
        <w:br/>
        <w:t>vitù Fumami pensiero, a svegliare il sentimento</w:t>
      </w:r>
      <w:r>
        <w:br/>
        <w:t>della dignità morale delFuomo, a romper le turpi</w:t>
      </w:r>
      <w:r>
        <w:br/>
        <w:t>catene del dominio straniero e sacerdotale , a vi¬</w:t>
      </w:r>
      <w:r>
        <w:br/>
        <w:t>tuperar tutti quelli che fanno strazio della crea¬</w:t>
      </w:r>
      <w:r>
        <w:br/>
        <w:t>tura di Dio. Coraggioso e ardito ne’suni componi¬</w:t>
      </w:r>
      <w:r>
        <w:br/>
        <w:t>menti c nelle sue aspirazioni, nella pratica della</w:t>
      </w:r>
      <w:r>
        <w:br/>
        <w:t>vita conservò, come altri grandi uomini, il pudore</w:t>
      </w:r>
      <w:r>
        <w:br/>
        <w:t>e la timidità di un fanciullo.</w:t>
      </w:r>
    </w:p>
    <w:p w14:paraId="679FB293" w14:textId="77777777" w:rsidR="001F066E" w:rsidRDefault="001F066E" w:rsidP="001F066E">
      <w:r>
        <w:t>Nè tristi vicende, nè esperienze di umane brut¬</w:t>
      </w:r>
      <w:r>
        <w:br/>
        <w:t>ture cambiarono in nulla quell’anima temprala di</w:t>
      </w:r>
      <w:r>
        <w:br/>
      </w:r>
      <w:r>
        <w:lastRenderedPageBreak/>
        <w:t>rara semplicità, di squisita gentilezza, di forte a-</w:t>
      </w:r>
      <w:r>
        <w:br/>
        <w:t>more per gli uomini. Egli ebbe religione pro¬</w:t>
      </w:r>
      <w:r>
        <w:br/>
        <w:t>fonda, ma non era la sozza religione di quelli che</w:t>
      </w:r>
      <w:r>
        <w:br/>
        <w:t>fanno traffico di paure e di menzogne, che coi loro</w:t>
      </w:r>
      <w:r>
        <w:br/>
        <w:t>insegnamenti mirano a rendere stupido il popolo</w:t>
      </w:r>
      <w:r>
        <w:br/>
        <w:t>e, come disse egli stesso, circondano di morte</w:t>
      </w:r>
      <w:r>
        <w:br/>
        <w:t>Cristo re della vita. Giovani, imparate da lui l’a¬</w:t>
      </w:r>
      <w:r>
        <w:br/>
        <w:t>more dell’arte, il santo amore delle lettere mini¬</w:t>
      </w:r>
      <w:r>
        <w:br/>
        <w:t>stre di generosi pensieri, imparate da lui ad amare</w:t>
      </w:r>
      <w:r>
        <w:br/>
        <w:t>degnamente l’Italia. Egli l’amò ardentemente nei</w:t>
      </w:r>
      <w:r>
        <w:br/>
        <w:t>giorni delle sue grandi sciagure, e fece quanto il</w:t>
      </w:r>
      <w:r>
        <w:br/>
        <w:t>suo ingegno poteva per apparecchiarla a più lieti</w:t>
      </w:r>
      <w:r>
        <w:br/>
        <w:t>destini. Voi amatela libera, e fate santo proposito</w:t>
      </w:r>
      <w:r>
        <w:br/>
        <w:t>di riunire alla libera madre tutti i fratelli che an¬</w:t>
      </w:r>
      <w:r>
        <w:br/>
        <w:t>cora gemono nella schiavitù. Il poeta dei sepolcri</w:t>
      </w:r>
      <w:r>
        <w:br/>
        <w:t>cantò che da questo Pantheon dei grandi italiani</w:t>
      </w:r>
      <w:r>
        <w:br/>
        <w:t>si trarrebbero un giorno gli auspici per la libe¬</w:t>
      </w:r>
      <w:r>
        <w:br/>
        <w:t>razione d’Italia. Noi su questa tomba di G. B.</w:t>
      </w:r>
      <w:r>
        <w:br/>
        <w:t>Niccolini giuriamo concordia di volontà, concordi</w:t>
      </w:r>
      <w:r>
        <w:br/>
        <w:t>di sforzi per compiere l’opera, per fare 1’ Itali,</w:t>
      </w:r>
      <w:r>
        <w:br/>
        <w:t>indipendente, una, libera e forte. Con questo co</w:t>
      </w:r>
      <w:r>
        <w:br/>
        <w:t>piremo i voti dei grandi che riposano in quf &gt;</w:t>
      </w:r>
      <w:r>
        <w:br/>
        <w:t>tempio, e onoreremo l’uomo di cui ora piang/</w:t>
      </w:r>
      <w:r>
        <w:br/>
        <w:t>la perdita, l’autore del Giovanni da Precida</w:t>
      </w:r>
      <w:r>
        <w:br/>
        <w:t>Foscarini, del Filippo Strozzi e dell' Amai' c/a</w:t>
      </w:r>
      <w:r>
        <w:br/>
        <w:t>Brescia, antico martire della libertà raziona7 di</w:t>
      </w:r>
      <w:r>
        <w:br/>
        <w:t>lima del turpe connubio di un imperatorèz</w:t>
      </w:r>
      <w:r>
        <w:br/>
        <w:t>e del papa. » J2Ss</w:t>
      </w:r>
    </w:p>
    <w:p w14:paraId="7492A623" w14:textId="77777777" w:rsidR="001F066E" w:rsidRDefault="001F066E" w:rsidP="001F066E">
      <w:r>
        <w:t xml:space="preserve">friend who was ill. In speaking of his past </w:t>
      </w:r>
      <w:r>
        <w:rPr>
          <w:strike/>
        </w:rPr>
        <w:t>medical</w:t>
      </w:r>
      <w:r>
        <w:t xml:space="preserve"> experience with</w:t>
      </w:r>
      <w:r>
        <w:br/>
        <w:t>doctors</w:t>
      </w:r>
      <w:r>
        <w:br/>
        <w:t xml:space="preserve">this gentleman stated that he had been bled </w:t>
      </w:r>
      <w:r>
        <w:rPr>
          <w:u w:val="single"/>
        </w:rPr>
        <w:t>four</w:t>
      </w:r>
      <w:r>
        <w:t xml:space="preserve"> </w:t>
      </w:r>
      <w:r>
        <w:rPr>
          <w:u w:val="single"/>
        </w:rPr>
        <w:t>hundred</w:t>
      </w:r>
      <w:r>
        <w:t xml:space="preserve"> times in the course of</w:t>
      </w:r>
      <w:r>
        <w:br/>
        <w:t>his life. It seems difficult to believe that any man would survive to tell such</w:t>
      </w:r>
      <w:r>
        <w:br/>
        <w:t>a tale. The Italian Drs are changing their practice in this respect. The Abbé told us a good</w:t>
      </w:r>
      <w:r>
        <w:br/>
        <w:t>[illegible] deal about the modes of agriculture, the road</w:t>
      </w:r>
      <w:r>
        <w:br/>
        <w:t>making etc of Piedmont. He gave one curious piece of sta-</w:t>
      </w:r>
      <w:r>
        <w:br/>
        <w:t>tistics on quite another subject. He says that the king's</w:t>
      </w:r>
      <w:r>
        <w:br/>
        <w:t>physician tells him he has seen the quarterly accounts,</w:t>
      </w:r>
      <w:r>
        <w:br/>
        <w:t>and can testify that his Majesty's annual cigar bill is</w:t>
      </w:r>
      <w:r>
        <w:br/>
        <w:t xml:space="preserve">50,000 francs. Making all allowance for the </w:t>
      </w:r>
      <w:r>
        <w:rPr>
          <w:u w:val="single"/>
        </w:rPr>
        <w:t>benefices</w:t>
      </w:r>
      <w:r>
        <w:t xml:space="preserve"> of</w:t>
      </w:r>
      <w:r>
        <w:br/>
        <w:t>agents, and for what is shared with favored friends there</w:t>
      </w:r>
      <w:r>
        <w:br/>
        <w:t>still remains a handsome supply for a single individual.</w:t>
      </w:r>
      <w:r>
        <w:br/>
        <w:t>It is also said that the king stands somewhat in awe of</w:t>
      </w:r>
      <w:r>
        <w:br/>
        <w:t>his own Aesculapius, and that on one occasion when he</w:t>
      </w:r>
      <w:r>
        <w:br/>
        <w:t>was trying to console himself with a choice Havanna</w:t>
      </w:r>
      <w:r>
        <w:br/>
      </w:r>
      <w:r>
        <w:lastRenderedPageBreak/>
        <w:t>while confined to his bed with a fever, his physician</w:t>
      </w:r>
      <w:r>
        <w:br/>
        <w:t>entered so suddenly that he had only time to hide the</w:t>
      </w:r>
      <w:r>
        <w:br/>
        <w:t>burning tube in the folds of his bedcurtains. That an</w:t>
      </w:r>
      <w:r>
        <w:br/>
        <w:t>exposure followed was not very unnatural.</w:t>
      </w:r>
      <w:r>
        <w:br/>
        <w:t>Monday Sept 23.</w:t>
      </w:r>
      <w:r>
        <w:br/>
        <w:t>Our old acquaintance, Mr Jarvis, of picture</w:t>
      </w:r>
      <w:r>
        <w:br/>
        <w:t>notoriety, dropped in for an hour this morning. He is on</w:t>
      </w:r>
      <w:r>
        <w:br/>
        <w:t>his way to Paris with two daughters, he having lost his</w:t>
      </w:r>
      <w:r>
        <w:br/>
        <w:t>wife since we met him last. The world's recognition</w:t>
      </w:r>
      <w:r>
        <w:br/>
        <w:t>of his peculiar abilities has given him a self possession</w:t>
      </w:r>
      <w:r>
        <w:br/>
        <w:t>and a confidence in himself, which he seemed to</w:t>
      </w:r>
      <w:r>
        <w:br/>
        <w:t>lack when we first knew him. Later in the day he</w:t>
      </w:r>
      <w:r>
        <w:br/>
        <w:t>brought in his two daughter - one eighteen, the other six - both</w:t>
      </w:r>
      <w:r>
        <w:br/>
        <w:t>very pretty, and both reminding me strongly of their mother. Mr</w:t>
      </w:r>
    </w:p>
    <w:p w14:paraId="38FC8CC5" w14:textId="77777777" w:rsidR="001F066E" w:rsidRDefault="001F066E" w:rsidP="001F066E">
      <w:r>
        <w:t>Jarvis explains the song "Glory Hallelujah," which we have seen</w:t>
      </w:r>
      <w:r>
        <w:br/>
        <w:t>alluded to in the American papers. It seems that a Massa-</w:t>
      </w:r>
      <w:r>
        <w:br/>
        <w:t>-chusetts regiment lately passed down Broadway singing a</w:t>
      </w:r>
      <w:r>
        <w:br/>
        <w:t xml:space="preserve">song to the memory of John Brown, the music being that </w:t>
      </w:r>
      <w:r>
        <w:br/>
        <w:t>of a Methodist tune, the chorus of which is Glory Hallelujah</w:t>
      </w:r>
      <w:r>
        <w:br/>
        <w:t>Mr Jarvis says thousands of spectators joined in the chorus</w:t>
      </w:r>
      <w:r>
        <w:br/>
        <w:t>as the regiment sang. This is certainly very significant. Thank</w:t>
      </w:r>
      <w:r>
        <w:br/>
        <w:t>God old Massachusetts is once more the first in the way</w:t>
      </w:r>
      <w:r>
        <w:br/>
        <w:t>of her duty. I learned some curious facts today with regard</w:t>
      </w:r>
      <w:r>
        <w:br/>
        <w:t>to Ricasoli's private life. It seems he married when quite young</w:t>
      </w:r>
      <w:r>
        <w:br/>
        <w:t>a girl of about sixteen, who had had a convent education.</w:t>
      </w:r>
      <w:r>
        <w:br/>
        <w:t>It was quite natural to suppose that she would have been</w:t>
      </w:r>
      <w:r>
        <w:br/>
        <w:t>at least docile. This did not prove to be the case, and Rica-</w:t>
      </w:r>
      <w:r>
        <w:br/>
        <w:t>-soli after having tried in vain for some years to induce her</w:t>
      </w:r>
      <w:r>
        <w:br/>
        <w:t>to be more circomspect in her conduct, finally told her</w:t>
      </w:r>
      <w:r>
        <w:br/>
        <w:t>that there remained but one way to save his honor and hers,</w:t>
      </w:r>
      <w:r>
        <w:br/>
        <w:t xml:space="preserve">from the consequences of her excessive imprudence. She </w:t>
      </w:r>
      <w:r>
        <w:br/>
        <w:t>was to retire with her child to the old family castle near</w:t>
      </w:r>
      <w:r>
        <w:br/>
        <w:t>Florence where he would spend as much of his time as</w:t>
      </w:r>
      <w:r>
        <w:br/>
        <w:t>possible with her, but the gay world she must give up. She</w:t>
      </w:r>
      <w:r>
        <w:br/>
        <w:t>acquiesced, went to the castle and never left the estate again</w:t>
      </w:r>
      <w:r>
        <w:br/>
        <w:t>though she lived until the marriage of her daughter. Not</w:t>
      </w:r>
      <w:r>
        <w:br/>
        <w:t>the slightest blame, however, is thrown upon Ricasoli, who</w:t>
      </w:r>
      <w:r>
        <w:br/>
        <w:t>seems to have taken the mildest course that remained.</w:t>
      </w:r>
      <w:r>
        <w:br/>
        <w:t>It is said he is now about to appoint a Protestant to an im-</w:t>
      </w:r>
      <w:r>
        <w:br/>
        <w:t>portant official post. If he has made up his mind to this</w:t>
      </w:r>
      <w:r>
        <w:br/>
        <w:t>he no doubt intends it as an intimation of what is to follow.</w:t>
      </w:r>
      <w:r>
        <w:br/>
        <w:t>Every day gives new proofs of the extraordinary probity and the</w:t>
      </w:r>
    </w:p>
    <w:p w14:paraId="4BB12560" w14:textId="77777777" w:rsidR="001F066E" w:rsidRDefault="001F066E" w:rsidP="001F066E">
      <w:r>
        <w:t>iron will of this man. We read this evening some very curious</w:t>
      </w:r>
      <w:r>
        <w:br/>
        <w:t>details of the early life of Massimo d'Azeglio. When but a boy having</w:t>
      </w:r>
      <w:r>
        <w:br/>
      </w:r>
      <w:r>
        <w:lastRenderedPageBreak/>
        <w:t>lost his patience with his tutor, who was a priest, he took the oppor-</w:t>
      </w:r>
      <w:r>
        <w:br/>
        <w:t>tunity when walking with him one day in the fields, to beat</w:t>
      </w:r>
      <w:r>
        <w:br/>
        <w:t>the unhappy Dominée very severely. For this he was solemnly excom-</w:t>
      </w:r>
      <w:r>
        <w:br/>
        <w:t>municated by the bishop which he says mortified and grieved</w:t>
      </w:r>
      <w:r>
        <w:br/>
        <w:t>him so much that no subsequent excommunication ever</w:t>
      </w:r>
      <w:r>
        <w:br/>
        <w:t>gave him the least concern. He seems to have led a wild life till</w:t>
      </w:r>
      <w:r>
        <w:br/>
        <w:t>nearly twenty when he began to devote himself very earnestly to</w:t>
      </w:r>
      <w:r>
        <w:br/>
        <w:t>study. In his expressing to his father his wish to go to Rome for</w:t>
      </w:r>
      <w:r>
        <w:br/>
        <w:t>a more complete education, his father, doubting his fixedness</w:t>
      </w:r>
      <w:r>
        <w:br/>
        <w:t>of purpose gave his consent only on conditon that he should re-</w:t>
      </w:r>
      <w:r>
        <w:br/>
        <w:t>ceive no more money than he had been supplied with in Turin</w:t>
      </w:r>
      <w:r>
        <w:br/>
        <w:t>for pocket money. Azeglio consented to the terms - went to</w:t>
      </w:r>
      <w:r>
        <w:br/>
        <w:t xml:space="preserve">Rome, where he had formerly lived many months as a gay </w:t>
      </w:r>
      <w:r>
        <w:br/>
        <w:t>and dashing cavalier of fashion, with only the clothes he was</w:t>
      </w:r>
      <w:r>
        <w:br/>
        <w:t>then wearing, and a very small sum of money in his pocket.</w:t>
      </w:r>
      <w:r>
        <w:br/>
        <w:t>Here he resumed his studies with great zeal, wearing the</w:t>
      </w:r>
      <w:r>
        <w:br/>
        <w:t>coarsest clothes, and taking no recreation except a ride</w:t>
      </w:r>
      <w:r>
        <w:br/>
        <w:t>every day. This luxury he procured by making friends with the</w:t>
      </w:r>
      <w:r>
        <w:br/>
        <w:t>grooms of one of the noble families, they allowing him to</w:t>
      </w:r>
      <w:r>
        <w:br/>
        <w:t>ride one of the horses every day on condition that he should</w:t>
      </w:r>
      <w:r>
        <w:br/>
        <w:t>assist them in the grooming, which he did. From May</w:t>
      </w:r>
      <w:r>
        <w:br/>
        <w:t xml:space="preserve">till September for ten years he followed the profession of </w:t>
      </w:r>
      <w:r>
        <w:br/>
        <w:t>itinerant painter, travelling on his donkey all over Italy</w:t>
      </w:r>
      <w:r>
        <w:br/>
        <w:t>Sicily etc, and returning to Rome in the autumn to resume</w:t>
      </w:r>
      <w:r>
        <w:br/>
        <w:t>his literary pursuits.</w:t>
      </w:r>
      <w:r>
        <w:br/>
        <w:t>Tuesday Sept 24</w:t>
      </w:r>
      <w:r>
        <w:rPr>
          <w:vertAlign w:val="superscript"/>
        </w:rPr>
        <w:t>th</w:t>
      </w:r>
      <w:r>
        <w:t>. The whole day taken</w:t>
      </w:r>
      <w:r>
        <w:br/>
        <w:t>up for Mr Marsh by offers of Garibaldians etc to take service in our</w:t>
      </w:r>
      <w:r>
        <w:br/>
        <w:t>army - many of these persons seem in distressed circumstances.</w:t>
      </w:r>
    </w:p>
    <w:p w14:paraId="65F3BC79" w14:textId="77777777" w:rsidR="001F066E" w:rsidRDefault="001F066E" w:rsidP="001F066E">
      <w:r>
        <w:t>Sept 25</w:t>
      </w:r>
      <w:r>
        <w:rPr>
          <w:vertAlign w:val="superscript"/>
        </w:rPr>
        <w:t>th</w:t>
      </w:r>
      <w:r>
        <w:t xml:space="preserve"> Wednesday,</w:t>
      </w:r>
      <w:r>
        <w:br/>
        <w:t>We fear the eagerness of the Italians to see their</w:t>
      </w:r>
      <w:r>
        <w:br/>
        <w:t>king in Rome may induce them to make too many</w:t>
      </w:r>
      <w:r>
        <w:br/>
        <w:t>concessions to the Pope. The proposals stated in the French</w:t>
      </w:r>
      <w:r>
        <w:br/>
        <w:t>papers as having been made to him are certainly much more</w:t>
      </w:r>
      <w:r>
        <w:br/>
        <w:t>favorable to his claims than would be thought wise by the</w:t>
      </w:r>
      <w:r>
        <w:br/>
        <w:t xml:space="preserve">liberal party generally, but if such have been </w:t>
      </w:r>
      <w:r>
        <w:br/>
        <w:t>made</w:t>
      </w:r>
      <w:r>
        <w:br/>
        <w:t>there is</w:t>
      </w:r>
      <w:r>
        <w:br/>
        <w:t>comfort in knowing that the stupid obstinacy of the</w:t>
      </w:r>
      <w:r>
        <w:br/>
        <w:t>weak old dotard will never allow him to accept them.</w:t>
      </w:r>
      <w:r>
        <w:br/>
        <w:t>Thurs. Sept 26</w:t>
      </w:r>
      <w:r>
        <w:rPr>
          <w:vertAlign w:val="superscript"/>
        </w:rPr>
        <w:t>th</w:t>
      </w:r>
      <w:r>
        <w:br/>
        <w:t>Our papers from America, which are as late as the tenth</w:t>
      </w:r>
      <w:r>
        <w:br/>
        <w:t>of this month, are encouraging as to the final and not</w:t>
      </w:r>
      <w:r>
        <w:br/>
        <w:t>distant triumph of the Government over rebellion, but</w:t>
      </w:r>
      <w:r>
        <w:br/>
        <w:t>they touch the slavery question most gingerly. There must</w:t>
      </w:r>
      <w:r>
        <w:br/>
      </w:r>
      <w:r>
        <w:lastRenderedPageBreak/>
        <w:t xml:space="preserve">be some </w:t>
      </w:r>
      <w:r>
        <w:rPr>
          <w:strike/>
        </w:rPr>
        <w:t>cause</w:t>
      </w:r>
      <w:r>
        <w:br/>
        <w:t>reason</w:t>
      </w:r>
      <w:r>
        <w:br/>
        <w:t>for this which we cannot see at this distance,</w:t>
      </w:r>
      <w:r>
        <w:br/>
        <w:t>else men who have pledged themselves so solemnly to the cause</w:t>
      </w:r>
      <w:r>
        <w:br/>
        <w:t>of Freedom would not fail to take advantage of a moment</w:t>
      </w:r>
      <w:r>
        <w:br/>
        <w:t>so favorable.</w:t>
      </w:r>
      <w:r>
        <w:br/>
        <w:t>Friday Sept 27</w:t>
      </w:r>
      <w:r>
        <w:rPr>
          <w:vertAlign w:val="superscript"/>
        </w:rPr>
        <w:t>th</w:t>
      </w:r>
      <w:r>
        <w:br/>
        <w:t>Mr Marsh received today Gigli, a well known</w:t>
      </w:r>
      <w:r>
        <w:br/>
        <w:t>Roman officer conspicuous in '48 and since an exile in America.</w:t>
      </w:r>
      <w:r>
        <w:br/>
        <w:t>He was naturalized there, and now after a short visit to Italy</w:t>
      </w:r>
      <w:r>
        <w:br/>
        <w:t>is about to return to his adopted country. He asserts that he was</w:t>
      </w:r>
      <w:r>
        <w:br/>
        <w:t>the officer who in 1848 led the populace into the Roman</w:t>
      </w:r>
      <w:r>
        <w:br/>
        <w:t>inquisition, and decares [declares] solemnly that the statements</w:t>
      </w:r>
      <w:r>
        <w:br/>
        <w:t>made at that time of the finding of skeletons etc is perfect-</w:t>
      </w:r>
      <w:r>
        <w:br/>
        <w:t>-ly true. He has a brother of high rank now in the Italian</w:t>
      </w:r>
      <w:r>
        <w:br/>
        <w:t>army, who was at that time also in the Roman service.</w:t>
      </w:r>
    </w:p>
    <w:p w14:paraId="52925DAD" w14:textId="77777777" w:rsidR="001F066E" w:rsidRDefault="001F066E" w:rsidP="001F066E">
      <w:r>
        <w:t xml:space="preserve">Gigli says also </w:t>
      </w:r>
      <w:r>
        <w:rPr>
          <w:strike/>
        </w:rPr>
        <w:t>that</w:t>
      </w:r>
      <w:r>
        <w:t xml:space="preserve"> he was sent - after Garibaldi and</w:t>
      </w:r>
      <w:r>
        <w:br/>
        <w:t>Cialdini had decided that it would be unwise to</w:t>
      </w:r>
      <w:r>
        <w:br/>
        <w:t>burn</w:t>
      </w:r>
      <w:r>
        <w:br/>
        <w:t xml:space="preserve">the </w:t>
      </w:r>
      <w:r>
        <w:br/>
        <w:t>Confessionals - to communicate their orders</w:t>
      </w:r>
      <w:r>
        <w:br/>
        <w:t>to the people to desist from further destruction, which</w:t>
      </w:r>
      <w:r>
        <w:br/>
        <w:t>they did at once, contenting themselves with a bon-</w:t>
      </w:r>
      <w:r>
        <w:br/>
        <w:t>-fire of the Cardinal's carriages. This man of adventure</w:t>
      </w:r>
      <w:r>
        <w:br/>
        <w:t xml:space="preserve">has two severe scars from the arrows of the Indians of </w:t>
      </w:r>
      <w:r>
        <w:br/>
        <w:t>California.</w:t>
      </w:r>
      <w:r>
        <w:br/>
        <w:t>Saturday 28 (Sept)</w:t>
      </w:r>
      <w:r>
        <w:br/>
        <w:t>The murder of poor Locatelli - for it can</w:t>
      </w:r>
      <w:r>
        <w:br/>
        <w:t>be called by no other name - excites much indignation,</w:t>
      </w:r>
      <w:r>
        <w:br/>
        <w:t>though the tone of the Press is very moderate. The unhappy</w:t>
      </w:r>
      <w:r>
        <w:br/>
        <w:t>man died protesting his innocence, and even the secret</w:t>
      </w:r>
      <w:r>
        <w:br/>
        <w:t>court by which he was tried recommended him to</w:t>
      </w:r>
      <w:r>
        <w:br/>
        <w:t>the pope's mercy, on the ground that the evidence</w:t>
      </w:r>
      <w:r>
        <w:br/>
        <w:t>against him was insufficient to convict him. The</w:t>
      </w:r>
      <w:r>
        <w:br/>
        <w:t>clement pope, however, paternally consigned him to</w:t>
      </w:r>
      <w:r>
        <w:br/>
        <w:t>the executioner at the earliest moment possible.</w:t>
      </w:r>
      <w:r>
        <w:br/>
        <w:t>It is also asserted that another man has given himself</w:t>
      </w:r>
      <w:r>
        <w:br/>
        <w:t>up as guilty of the murder of the gend'armes for which</w:t>
      </w:r>
      <w:r>
        <w:br/>
        <w:t>Locatelli has suffered. How much longer will the civil-</w:t>
      </w:r>
      <w:r>
        <w:br/>
        <w:t>-ized world tolerate a government that puts to death</w:t>
      </w:r>
      <w:r>
        <w:br/>
        <w:t>its subjects without giving them an opportunity even</w:t>
      </w:r>
      <w:r>
        <w:br/>
        <w:t>to know the testimony that is brought against them.</w:t>
      </w:r>
    </w:p>
    <w:p w14:paraId="54208904" w14:textId="77777777" w:rsidR="001F066E" w:rsidRDefault="001F066E" w:rsidP="001F066E">
      <w:r>
        <w:t>Sabba*©, 28 Settembre 4884 N. 287</w:t>
      </w:r>
    </w:p>
    <w:p w14:paraId="7F35501E" w14:textId="77777777" w:rsidR="001F066E" w:rsidRDefault="001F066E" w:rsidP="001F066E">
      <w:r>
        <w:lastRenderedPageBreak/>
        <w:t>Trini.</w:t>
      </w:r>
      <w:r>
        <w:br/>
        <w:t>L. 6</w:t>
      </w:r>
      <w:r>
        <w:br/>
        <w:t>» 10</w:t>
      </w:r>
      <w:r>
        <w:br/>
        <w:t>» 12</w:t>
      </w:r>
      <w:r>
        <w:br/>
        <w:t>» 13</w:t>
      </w:r>
      <w:r>
        <w:br/>
        <w:t>» 13</w:t>
      </w:r>
      <w:r>
        <w:br/>
        <w:t>riclami</w:t>
      </w:r>
      <w:r>
        <w:br/>
        <w:t>ornale,</w:t>
      </w:r>
    </w:p>
    <w:p w14:paraId="3B4F7DCB" w14:textId="77777777" w:rsidR="001F066E" w:rsidRDefault="001F066E" w:rsidP="001F066E">
      <w:r>
        <w:t>i/oi'imom:</w:t>
      </w:r>
    </w:p>
    <w:p w14:paraId="7399A7FD" w14:textId="77777777" w:rsidR="001F066E" w:rsidRDefault="001F066E" w:rsidP="001F066E">
      <w:r>
        <w:t>PUBBLICA TUTTI I GIOBM</w:t>
      </w:r>
      <w:r>
        <w:br/>
        <w:t>comprese ie Bomeniche</w:t>
      </w:r>
    </w:p>
    <w:p w14:paraId="68CE8D8B" w14:textId="77777777" w:rsidR="001F066E" w:rsidRDefault="001F066E" w:rsidP="001F066E">
      <w:r>
        <w:t>Le Associasiatii si ricevono</w:t>
      </w:r>
    </w:p>
    <w:p w14:paraId="5718F845" w14:textId="77777777" w:rsidR="001F066E" w:rsidRDefault="001F066E" w:rsidP="001F066E">
      <w:r>
        <w:t>Torino. all’Ufficio del giornale, via delia Rocca, (0. Nelle pro¬</w:t>
      </w:r>
      <w:r>
        <w:br/>
        <w:t>vinole, presso gli uffizi postali. A Parigi, all Agence Havas, ruo</w:t>
      </w:r>
      <w:r>
        <w:br/>
        <w:t>J. J. Rousseau, n. 3. A Londra, da Fre.dc.rik May, 3, timg slreel-</w:t>
      </w:r>
      <w:r>
        <w:br/>
        <w:t>St-James; Delisy, Davies et C., I, Pinoli Lane, Cornimi.</w:t>
      </w:r>
    </w:p>
    <w:p w14:paraId="73F942AF" w14:textId="77777777" w:rsidR="001F066E" w:rsidRDefault="001F066E" w:rsidP="001F066E">
      <w:r>
        <w:t>Le inserzioni costano L. I la linea.</w:t>
      </w:r>
    </w:p>
    <w:p w14:paraId="3C8028B0" w14:textId="77777777" w:rsidR="001F066E" w:rsidRDefault="001F066E" w:rsidP="001F066E">
      <w:r>
        <w:t>Gli annunzi si ricevono all’AGENZIA D. MONDO, via dell Ospe¬</w:t>
      </w:r>
      <w:r>
        <w:br/>
        <w:t>dale, n. S, al prezzo di c:nt. 20 la linea.</w:t>
      </w:r>
    </w:p>
    <w:p w14:paraId="1BA5BE2F" w14:textId="77777777" w:rsidR="001F066E" w:rsidRDefault="001F066E" w:rsidP="001F066E">
      <w:r>
        <w:t>Le lettere ed i reclami devono essere indirizzati franchi all*</w:t>
      </w:r>
      <w:r>
        <w:br/>
        <w:t>Direzione del giornale. Non si restituiscono i manoscritti.</w:t>
      </w:r>
    </w:p>
    <w:p w14:paraId="407DC72C" w14:textId="77777777" w:rsidR="001F066E" w:rsidRDefault="001F066E" w:rsidP="001F066E">
      <w:r>
        <w:t>Un foglio arretralo Ceni. 10.</w:t>
      </w:r>
    </w:p>
    <w:p w14:paraId="344EC25E" w14:textId="77777777" w:rsidR="001F066E" w:rsidRDefault="001F066E" w:rsidP="001F066E">
      <w:r>
        <w:t>narsi ; imporla bensì elio l’incontro av¬</w:t>
      </w:r>
      <w:r>
        <w:br/>
        <w:t>venga.</w:t>
      </w:r>
    </w:p>
    <w:p w14:paraId="4C8372C1" w14:textId="77777777" w:rsidR="001F066E" w:rsidRDefault="001F066E" w:rsidP="001F066E">
      <w:r>
        <w:t>La Gazzetta del Danubio, come il più au¬</w:t>
      </w:r>
      <w:r>
        <w:br/>
        <w:t>torevole dei giornali che si stampano a</w:t>
      </w:r>
      <w:r>
        <w:br/>
        <w:t>Vienna, e come quello che è in voce' di e-</w:t>
      </w:r>
      <w:r>
        <w:br/>
        <w:t>sprimerc più fedelmente le opinioni del</w:t>
      </w:r>
      <w:r>
        <w:br/>
        <w:t>ministero, ebbe incarico di adoperarsi alla</w:t>
      </w:r>
      <w:r>
        <w:br/>
        <w:t>conversione dell'Inghilterra e jli prestar?</w:t>
      </w:r>
    </w:p>
    <w:p w14:paraId="69D63173" w14:textId="77777777" w:rsidR="001F066E" w:rsidRDefault="001F066E" w:rsidP="001F066E">
      <w:r>
        <w:t>Ir</w:t>
      </w:r>
    </w:p>
    <w:p w14:paraId="5933F2BA" w14:textId="77777777" w:rsidR="001F066E" w:rsidRDefault="001F066E" w:rsidP="001F066E">
      <w:r>
        <w:t>r</w:t>
      </w:r>
    </w:p>
    <w:p w14:paraId="38F39D44" w14:textId="77777777" w:rsidR="001F066E" w:rsidRDefault="001F066E" w:rsidP="001F066E">
      <w:r>
        <w:t>0</w:t>
      </w:r>
    </w:p>
    <w:p w14:paraId="74E50F6B" w14:textId="77777777" w:rsidR="001F066E" w:rsidRDefault="001F066E" w:rsidP="001F066E">
      <w:r>
        <w:t>1</w:t>
      </w:r>
      <w:r>
        <w:br/>
        <w:t>)</w:t>
      </w:r>
      <w:r>
        <w:br/>
        <w:t>a</w:t>
      </w:r>
      <w:r>
        <w:br/>
      </w:r>
      <w:r>
        <w:lastRenderedPageBreak/>
        <w:t>a</w:t>
      </w:r>
      <w:r>
        <w:br/>
        <w:t>)</w:t>
      </w:r>
    </w:p>
    <w:p w14:paraId="128D7449" w14:textId="77777777" w:rsidR="001F066E" w:rsidRDefault="001F066E" w:rsidP="001F066E">
      <w:r>
        <w:t>a</w:t>
      </w:r>
    </w:p>
    <w:p w14:paraId="57B2C419" w14:textId="77777777" w:rsidR="001F066E" w:rsidRDefault="001F066E" w:rsidP="001F066E">
      <w:r>
        <w:t>a</w:t>
      </w:r>
    </w:p>
    <w:p w14:paraId="0019DA0A" w14:textId="77777777" w:rsidR="001F066E" w:rsidRDefault="001F066E" w:rsidP="001F066E">
      <w:r>
        <w:t>a</w:t>
      </w:r>
    </w:p>
    <w:p w14:paraId="7ACE54C5" w14:textId="77777777" w:rsidR="001F066E" w:rsidRDefault="001F066E" w:rsidP="001F066E">
      <w:r>
        <w:t>i</w:t>
      </w:r>
    </w:p>
    <w:p w14:paraId="58971109" w14:textId="77777777" w:rsidR="001F066E" w:rsidRDefault="001F066E" w:rsidP="001F066E">
      <w:r>
        <w:t>&gt;</w:t>
      </w:r>
    </w:p>
    <w:p w14:paraId="36757D55" w14:textId="77777777" w:rsidR="001F066E" w:rsidRDefault="001F066E" w:rsidP="001F066E">
      <w:r>
        <w:t>i</w:t>
      </w:r>
    </w:p>
    <w:p w14:paraId="5455F168" w14:textId="77777777" w:rsidR="001F066E" w:rsidRDefault="001F066E" w:rsidP="001F066E">
      <w:r>
        <w:t>Francia contribuito a crearsi a’ suoi fianchi</w:t>
      </w:r>
      <w:r>
        <w:br/>
        <w:t>un pericolo che nell’antica costituzione po¬</w:t>
      </w:r>
      <w:r>
        <w:br/>
        <w:t>litica dell’Europa non avea.</w:t>
      </w:r>
    </w:p>
    <w:p w14:paraId="001B0039" w14:textId="77777777" w:rsidR="001F066E" w:rsidRDefault="001F066E" w:rsidP="001F066E">
      <w:r>
        <w:t>E questa opinione che domina in Francia</w:t>
      </w:r>
      <w:r>
        <w:br/>
        <w:t>specialmente nella scuola politica illustrata</w:t>
      </w:r>
      <w:r>
        <w:br/>
        <w:t>sotto la monarchia del luglio, e che fece'</w:t>
      </w:r>
      <w:r>
        <w:br/>
        <w:t>non poco danno alla causa nostra, possia¬</w:t>
      </w:r>
      <w:r>
        <w:br/>
        <w:t>mo combatterla collo stesso argomento clip</w:t>
      </w:r>
      <w:r>
        <w:br/>
        <w:t>opponiamo ai sogni della stampa austriaca.</w:t>
      </w:r>
    </w:p>
    <w:p w14:paraId="26E42B3A" w14:textId="77777777" w:rsidR="001F066E" w:rsidRDefault="001F066E" w:rsidP="001F066E">
      <w:r>
        <w:t>Il risorgimento dell’ Italia così potente-</w:t>
      </w:r>
      <w:r>
        <w:br/>
        <w:t>mente aiutato dalla Francia , e che ebbe</w:t>
      </w:r>
      <w:r>
        <w:br/>
        <w:t>le simpatie dell’ Inghilterra , non è frutto</w:t>
      </w:r>
      <w:r>
        <w:br/>
        <w:t>d’un calcolo interessato, ma consacrazione</w:t>
      </w:r>
      <w:r>
        <w:br/>
        <w:t>d’ un principio che finora era stato offeso</w:t>
      </w:r>
      <w:r>
        <w:br/>
        <w:t>nelle stipulazioni diplomatiche fra le grandi</w:t>
      </w:r>
      <w:r>
        <w:br/>
        <w:t>potenze, senza conseguire nemmeno con</w:t>
      </w:r>
      <w:r>
        <w:br/>
        <w:t>ciò quella tranquillità europea, per ot¬</w:t>
      </w:r>
      <w:r>
        <w:br/>
        <w:t>tenere la quale, orasi forse sorpassalo alla</w:t>
      </w:r>
      <w:r>
        <w:br/>
        <w:t>giustizia ed alla morale. La Francia e l’In¬</w:t>
      </w:r>
      <w:r>
        <w:br/>
        <w:t>ghilterra favorendo 1’ unità d’Italia non</w:t>
      </w:r>
      <w:r>
        <w:br/>
        <w:t>obbediscono ad un calcolo, ma ad un prin¬</w:t>
      </w:r>
      <w:r>
        <w:br/>
        <w:t>cipio, perchè sanno benissimo che, quando</w:t>
      </w:r>
      <w:r>
        <w:br/>
        <w:t>l’Italia possa costituirsi o rassodarsi, non</w:t>
      </w:r>
      <w:r>
        <w:br/>
        <w:t>è potenza fatta per essere mancipia nò</w:t>
      </w:r>
      <w:r>
        <w:br/>
        <w:t>dell’una, nò dell’altra, nè di nessuna; ma</w:t>
      </w:r>
      <w:r>
        <w:br/>
        <w:t>per avere una politica propria, colla quale</w:t>
      </w:r>
      <w:r>
        <w:br/>
        <w:t>sarà assai facile raccordarsi, perchè al par</w:t>
      </w:r>
      <w:r>
        <w:br/>
        <w:t>di loro profondamente interessala allo svi¬</w:t>
      </w:r>
      <w:r>
        <w:br/>
        <w:t>luppo della moderna civiltà.</w:t>
      </w:r>
    </w:p>
    <w:p w14:paraId="1A5B2378" w14:textId="77777777" w:rsidR="001F066E" w:rsidRDefault="001F066E" w:rsidP="001F066E">
      <w:r>
        <w:lastRenderedPageBreak/>
        <w:t>Gli è dunque un vuoto astrologare quello</w:t>
      </w:r>
      <w:r>
        <w:br/>
        <w:t>che fa taluno cercando di rimuovere il</w:t>
      </w:r>
      <w:r>
        <w:br/>
        <w:t>velo che nasconde un avvenire ancora ri¬</w:t>
      </w:r>
      <w:r>
        <w:br/>
        <w:t>moto , ed indagando quale possa essere la</w:t>
      </w:r>
      <w:r>
        <w:br/>
        <w:t>regola di condotta del nostro governo alla</w:t>
      </w:r>
      <w:r>
        <w:br/>
        <w:t>evenienza di casi puramente ipotetici ed</w:t>
      </w:r>
      <w:r>
        <w:br/>
        <w:t>indefiniti. Se havvi un induzione che possa</w:t>
      </w:r>
      <w:r>
        <w:br/>
        <w:t>trarsi dalla politica presente, questa si è</w:t>
      </w:r>
      <w:r>
        <w:br/>
        <w:t>che l’Italia avrà sempre por missione di</w:t>
      </w:r>
      <w:r>
        <w:br/>
        <w:t>mantenere la buona amicizia tra la Francia</w:t>
      </w:r>
      <w:r>
        <w:br/>
        <w:t>e l’Inghilterra perchè, nel conflitto fra que¬</w:t>
      </w:r>
      <w:r>
        <w:br/>
        <w:t>ste, non havvi lato che por lei non sia do¬</w:t>
      </w:r>
      <w:r>
        <w:br/>
        <w:t>loroso. E se anche a questo solo si ridu¬</w:t>
      </w:r>
      <w:r>
        <w:br/>
        <w:t>cesse la sua missione nel sistema politico</w:t>
      </w:r>
      <w:r>
        <w:br/>
        <w:t>dell’Europa, sarebbe pur assai bello e com¬</w:t>
      </w:r>
      <w:r>
        <w:br/>
        <w:t>mendevole il suo influsso, perchè non è da</w:t>
      </w:r>
      <w:r>
        <w:br/>
        <w:t>una guerra tra la Francia e l’Inghilterra che</w:t>
      </w:r>
      <w:r>
        <w:br/>
        <w:t>la libertà dei popoli ed il progresso civile</w:t>
      </w:r>
      <w:r>
        <w:br/>
        <w:t>delle nazioni abbiano ad approfittare.</w:t>
      </w:r>
    </w:p>
    <w:p w14:paraId="356C7AD3" w14:textId="77777777" w:rsidR="001F066E" w:rsidRDefault="001F066E" w:rsidP="001F066E">
      <w:r>
        <w:t>NOTIZIE DI NAPOLI E DI SICILIA</w:t>
      </w:r>
    </w:p>
    <w:p w14:paraId="1DB0CE64" w14:textId="77777777" w:rsidR="001F066E" w:rsidRDefault="001F066E" w:rsidP="001F066E">
      <w:r>
        <w:t>Ci servono da Teramo in data del 22 correnle</w:t>
      </w:r>
      <w:r>
        <w:br/>
        <w:t>che il il reggimento di linea, il quale da poco</w:t>
      </w:r>
      <w:r>
        <w:br/>
        <w:t>tempo si trova ivi stanziato, ebbe già occasione di</w:t>
      </w:r>
      <w:r>
        <w:br/>
        <w:t>distinguersi in vari scontri contro i briganti. In</w:t>
      </w:r>
    </w:p>
    <w:p w14:paraId="22EA8EB9" w14:textId="77777777" w:rsidR="001F066E" w:rsidRDefault="001F066E" w:rsidP="001F066E">
      <w:r>
        <w:t>uno di questi scontri i briganti lasciarono sul ter¬</w:t>
      </w:r>
      <w:r>
        <w:br/>
        <w:t>reno quattro morti, venti fucili’, quattro cavalli</w:t>
      </w:r>
      <w:r>
        <w:br/>
        <w:t>oltre a vari feriti. In un altro poi, cinquanta dei</w:t>
      </w:r>
      <w:r>
        <w:br/>
        <w:t>nostri si trovarono a fronte di duecento (briganti,</w:t>
      </w:r>
      <w:r>
        <w:br/>
        <w:t>1 quali fecero resistenza per tre ore, c finalmente</w:t>
      </w:r>
      <w:r>
        <w:br/>
        <w:t>fuggirono dopo avere avuto vari morti ed un nu¬</w:t>
      </w:r>
      <w:r>
        <w:br/>
        <w:t>mero considerevole di feriti. II generale Longoni,</w:t>
      </w:r>
      <w:r>
        <w:br/>
        <w:t>comandante la brigala Modena, dirige egli stesso</w:t>
      </w:r>
      <w:r>
        <w:br/>
        <w:t>&gt;1e perlustrazioni che si vanno facendo nei dintorni</w:t>
      </w:r>
      <w:r>
        <w:br/>
        <w:t>|*tìi Teramo, ed anima i soldati al combattimento ;</w:t>
      </w:r>
      <w:r>
        <w:br/>
        <w:t>anzi alla sua presenza è principalmente dovuto se</w:t>
      </w:r>
      <w:r>
        <w:br/>
        <w:t>pochi uomini non solo fecero fronte a duecento</w:t>
      </w:r>
      <w:r>
        <w:br/>
        <w:t>briganti, ma riuscirono a porli in fuga.</w:t>
      </w:r>
    </w:p>
    <w:p w14:paraId="1B72121F" w14:textId="77777777" w:rsidR="001F066E" w:rsidRDefault="001F066E" w:rsidP="001F066E">
      <w:r>
        <w:t>Conseguenza di tali fatti si è «he dei briganti</w:t>
      </w:r>
      <w:r>
        <w:br/>
        <w:t>che infestavano le vicinanze di Teramo una parte</w:t>
      </w:r>
      <w:r>
        <w:br/>
        <w:t>si è dispersa e l’altra chiedo di costituirsi.</w:t>
      </w:r>
    </w:p>
    <w:p w14:paraId="022DEA9C" w14:textId="77777777" w:rsidR="001F066E" w:rsidRDefault="001F066E" w:rsidP="001F066E">
      <w:r>
        <w:t>Leggesi nel Giornale ufficialo di Sicilia del</w:t>
      </w:r>
      <w:r>
        <w:br/>
        <w:t>21 settembre :</w:t>
      </w:r>
    </w:p>
    <w:p w14:paraId="368E10C1" w14:textId="77777777" w:rsidR="001F066E" w:rsidRDefault="001F066E" w:rsidP="001F066E">
      <w:r>
        <w:lastRenderedPageBreak/>
        <w:t>La Giunta municipale presentava il| giorno 18</w:t>
      </w:r>
      <w:r>
        <w:br/>
        <w:t>il seguente indirizzo al cessato luogotenente gene¬</w:t>
      </w:r>
      <w:r>
        <w:br/>
        <w:t>rale della Rovere :</w:t>
      </w:r>
    </w:p>
    <w:p w14:paraId="03258ACB" w14:textId="77777777" w:rsidR="001F066E" w:rsidRDefault="001F066E" w:rsidP="001F066E">
      <w:r>
        <w:t>A S. Ecc. il cav. Alessandro della Rovere luogote¬</w:t>
      </w:r>
      <w:r>
        <w:br/>
        <w:t>nente generale del reale esercito, c ministro della</w:t>
      </w:r>
    </w:p>
    <w:p w14:paraId="524A4D96" w14:textId="77777777" w:rsidR="001F066E" w:rsidRDefault="001F066E" w:rsidP="001F066E">
      <w:r>
        <w:t>guerra del regno d’Italia.</w:t>
      </w:r>
    </w:p>
    <w:p w14:paraId="078F440C" w14:textId="77777777" w:rsidR="001F066E" w:rsidRDefault="001F066E" w:rsidP="001F066E">
      <w:r>
        <w:t>Eccellenza</w:t>
      </w:r>
    </w:p>
    <w:p w14:paraId="1E322E98" w14:textId="77777777" w:rsidR="001F066E" w:rsidRDefault="001F066E" w:rsidP="001F066E">
      <w:r>
        <w:t>«Nel prender commiato da voi, la Giunta muni¬</w:t>
      </w:r>
      <w:r>
        <w:br/>
        <w:t>cipale di Palermo sente il bisogno di ringraziarvi</w:t>
      </w:r>
      <w:r>
        <w:br/>
        <w:t>del bene inestimabile che la vostra presenza al</w:t>
      </w:r>
      <w:r>
        <w:br/>
        <w:t>governo di queste contrade ha indotto nell’ordina¬</w:t>
      </w:r>
      <w:r>
        <w:br/>
        <w:t>mento della cosa pubblica.</w:t>
      </w:r>
    </w:p>
    <w:p w14:paraId="06323378" w14:textId="77777777" w:rsidR="001F066E" w:rsidRDefault="001F066E" w:rsidP="001F066E">
      <w:r>
        <w:t>«Chiamata particolarmente a parlarvi in nome di</w:t>
      </w:r>
      <w:r>
        <w:br/>
        <w:t>questa città, la Giunta non può non rammentare</w:t>
      </w:r>
      <w:r>
        <w:br/>
        <w:t>senza profonda riconoscenza l’affetto con cui avete</w:t>
      </w:r>
      <w:r>
        <w:br/>
        <w:t>vegliato al benessere del comune, e l’efficace con¬</w:t>
      </w:r>
      <w:r>
        <w:br/>
        <w:t>corso onde degnaste sovvenire il municipio nelle</w:t>
      </w:r>
      <w:r>
        <w:br/>
        <w:t>sue difficoltà.</w:t>
      </w:r>
    </w:p>
    <w:p w14:paraId="4EED498D" w14:textId="77777777" w:rsidR="001F066E" w:rsidRDefault="001F066E" w:rsidP="001F066E">
      <w:r>
        <w:t>«Il popolo di Palermo serberà indelebile la me¬</w:t>
      </w:r>
      <w:r>
        <w:br/>
        <w:t>moria della vostra energica e sapiente amministra¬</w:t>
      </w:r>
      <w:r>
        <w:br/>
        <w:t>zione , e il suo magistrato nel tributarvene quelle</w:t>
      </w:r>
      <w:r>
        <w:br/>
        <w:t>lodi, che sa e può maggiori, è sicuro di rendersi</w:t>
      </w:r>
      <w:r>
        <w:br/>
        <w:t>interprete dell’unanime sentimento del paese.</w:t>
      </w:r>
    </w:p>
    <w:p w14:paraId="002B8097" w14:textId="77777777" w:rsidR="001F066E" w:rsidRDefault="001F066E" w:rsidP="001F066E">
      <w:r>
        <w:t>« Nei tempi del dispotismo, o signori, l’adula¬</w:t>
      </w:r>
      <w:r>
        <w:br/>
        <w:t>zione simulando il linguaggio della verità usava</w:t>
      </w:r>
      <w:r>
        <w:br/>
        <w:t>addoppiare l’inverecondo applauso a misura della</w:t>
      </w:r>
      <w:r>
        <w:br/>
        <w:t>crescente oppressione : adesso sotto l’impero di li¬</w:t>
      </w:r>
      <w:r>
        <w:br/>
        <w:t>bera istituzioni la coscienza -di direi! verodLpensa</w:t>
      </w:r>
      <w:r>
        <w:br/>
        <w:t>dallo studio di frasi e parole altisonanti: cosi noi</w:t>
      </w:r>
      <w:r>
        <w:br/>
        <w:t>rivolgerci all’E. V. siamo tanto più parchi lauda¬</w:t>
      </w:r>
      <w:r>
        <w:br/>
        <w:t>tori quanto maggiori sono &gt; vostri titoli alla gene¬</w:t>
      </w:r>
      <w:r>
        <w:br/>
        <w:t>rale estimazione del popolo.</w:t>
      </w:r>
    </w:p>
    <w:p w14:paraId="1FF0D695" w14:textId="77777777" w:rsidR="001F066E" w:rsidRDefault="001F066E" w:rsidP="001F066E">
      <w:r>
        <w:t>Eccellenza</w:t>
      </w:r>
    </w:p>
    <w:p w14:paraId="7564CEAB" w14:textId="77777777" w:rsidR="001F066E" w:rsidRDefault="001F066E" w:rsidP="001F066E">
      <w:r>
        <w:t>« Chiamato all’alto onore di sedere fra i consi¬</w:t>
      </w:r>
      <w:r>
        <w:br/>
        <w:t>glieri della corona, in mezzo alle ardue cure dello</w:t>
      </w:r>
      <w:r>
        <w:br/>
        <w:t>stato, voi non dimenticherete certamente questa</w:t>
      </w:r>
      <w:r>
        <w:br/>
        <w:t>terra che volle ad ogni costo essere libera e ita¬</w:t>
      </w:r>
      <w:r>
        <w:br/>
        <w:t>liana, e ne propugnerete gl’interessi, e la terrete</w:t>
      </w:r>
      <w:r>
        <w:br/>
        <w:t>viva c presente nel pensiero del Re.</w:t>
      </w:r>
    </w:p>
    <w:p w14:paraId="37597BB8" w14:textId="77777777" w:rsidR="001F066E" w:rsidRDefault="001F066E" w:rsidP="001F066E">
      <w:r>
        <w:lastRenderedPageBreak/>
        <w:t>» Con questa fiducia, e sicuro che una gentile</w:t>
      </w:r>
      <w:r>
        <w:br/>
        <w:t>reciprocanza di affetto legherà sempre l’E. V.</w:t>
      </w:r>
      <w:r>
        <w:br/>
        <w:t>alla capitale della Sicilia, il magistrato municipale</w:t>
      </w:r>
      <w:r>
        <w:br/>
        <w:t>adempie, commosso, all'ufficio di darvi, in nome</w:t>
      </w:r>
      <w:r>
        <w:br/>
        <w:t>della città di Palermo il suo addio. »</w:t>
      </w:r>
    </w:p>
    <w:p w14:paraId="7EEC1696" w14:textId="77777777" w:rsidR="001F066E" w:rsidRDefault="001F066E" w:rsidP="001F066E">
      <w:r>
        <w:t>Palazzo di città il 18 settembre 1861.</w:t>
      </w:r>
    </w:p>
    <w:p w14:paraId="422B630A" w14:textId="77777777" w:rsidR="001F066E" w:rsidRDefault="001F066E" w:rsidP="001F066E">
      <w:r>
        <w:t>( Seguono le firme )</w:t>
      </w:r>
    </w:p>
    <w:p w14:paraId="15835BB7" w14:textId="77777777" w:rsidR="001F066E" w:rsidRDefault="001F066E" w:rsidP="001F066E">
      <w:r>
        <w:t>S. E. accolse commosso le parole del Municipio</w:t>
      </w:r>
      <w:r>
        <w:br/>
        <w:t>e pregò la Giunta municipale di farsi interprete</w:t>
      </w:r>
      <w:r>
        <w:br/>
        <w:t>presso i cittadini de’suoi sentimenti.</w:t>
      </w:r>
    </w:p>
    <w:p w14:paraId="6B62303A" w14:textId="77777777" w:rsidR="001F066E" w:rsidRDefault="001F066E" w:rsidP="001F066E">
      <w:r>
        <w:t>Nel Giornale Officiale di Sicilia del 22 set- &gt;</w:t>
      </w:r>
      <w:r>
        <w:br/>
        <w:t>tenebre leggesi il .seguente proclama del luo- I</w:t>
      </w:r>
      <w:r>
        <w:br/>
        <w:t>Kvtenente generale del Re ai cittadini di Pa¬</w:t>
      </w:r>
      <w:r>
        <w:br/>
        <w:t>lermo :</w:t>
      </w:r>
    </w:p>
    <w:p w14:paraId="30E11C7A" w14:textId="77777777" w:rsidR="001F066E" w:rsidRDefault="001F066E" w:rsidP="001F066E">
      <w:r>
        <w:t>Cittadini !</w:t>
      </w:r>
    </w:p>
    <w:p w14:paraId="470E5474" w14:textId="77777777" w:rsidR="001F066E" w:rsidRDefault="001F066E" w:rsidP="001F066E">
      <w:r>
        <w:t>Le dimostrazioni di assetto, con cui la città di</w:t>
      </w:r>
      <w:r>
        <w:br/>
        <w:t>Palermo e la sua eletta guardia nazionale hanno</w:t>
      </w:r>
      <w:r>
        <w:br/>
        <w:t>splendidamente onoralo la partenza del ministro</w:t>
      </w:r>
      <w:r>
        <w:br/>
        <w:t>della guerra sig. generale Della Rovere, ne com¬</w:t>
      </w:r>
      <w:r>
        <w:br/>
        <w:t>mossero altamente l’animo, ed egli diede a me il</w:t>
      </w:r>
      <w:r>
        <w:br/>
        <w:t>mandato di porgerne a quest’oltirna popolazione i</w:t>
      </w:r>
      <w:r>
        <w:br/>
        <w:t>suoi più vivi ringraziamenti.</w:t>
      </w:r>
    </w:p>
    <w:p w14:paraId="0BCAC1B5" w14:textId="77777777" w:rsidR="001F066E" w:rsidRDefault="001F066E" w:rsidP="001F066E">
      <w:r>
        <w:t>Io scorgo in quelle sì care manifestazioni una</w:t>
      </w:r>
      <w:r>
        <w:br/>
        <w:t>novella testimonianza dello attaccamento e dell’af¬</w:t>
      </w:r>
      <w:r>
        <w:br/>
        <w:t>fezione al governo del Re, così degnamente rappre¬</w:t>
      </w:r>
      <w:r>
        <w:br/>
        <w:t>sentato nell’isola -a! mio predecessore, ed io ne</w:t>
      </w:r>
      <w:r>
        <w:br/>
        <w:t>traggo argomento di conforto e di incitamento per</w:t>
      </w:r>
      <w:r>
        <w:br/>
        <w:t>adoperarmi con tutte le mie forze in lutto ciò che</w:t>
      </w:r>
      <w:r>
        <w:br/>
        <w:t>possa riuscire utile al miglioramento ed alla pro¬</w:t>
      </w:r>
      <w:r>
        <w:br/>
        <w:t>sperità di questa bella parte d’Italia.</w:t>
      </w:r>
    </w:p>
    <w:p w14:paraId="7C75EEE1" w14:textId="77777777" w:rsidR="001F066E" w:rsidRDefault="001F066E" w:rsidP="001F066E">
      <w:r>
        <w:t>Cittadini, l’unione fa la forza: siate unanimi nel-</w:t>
      </w:r>
      <w:r>
        <w:br/>
        <w:t>l'aiutarmi col vostro concorso e mi sarà agevole</w:t>
      </w:r>
      <w:r>
        <w:br/>
        <w:t>riuscire alla mela.</w:t>
      </w:r>
    </w:p>
    <w:p w14:paraId="535A1B6F" w14:textId="77777777" w:rsidR="001F066E" w:rsidRDefault="001F066E" w:rsidP="001F066E">
      <w:r>
        <w:t>Palermo, 21 settembre 1861.</w:t>
      </w:r>
    </w:p>
    <w:p w14:paraId="42DB482B" w14:textId="77777777" w:rsidR="001F066E" w:rsidRDefault="001F066E" w:rsidP="001F066E">
      <w:r>
        <w:t>Il Luogotenente generale del Re</w:t>
      </w:r>
      <w:r>
        <w:br/>
        <w:t>Di Pettikengo.</w:t>
      </w:r>
    </w:p>
    <w:p w14:paraId="716C611A" w14:textId="77777777" w:rsidR="001F066E" w:rsidRDefault="001F066E" w:rsidP="001F066E">
      <w:r>
        <w:t>NOTIZIE Di ROMA</w:t>
      </w:r>
    </w:p>
    <w:p w14:paraId="65D60739" w14:textId="77777777" w:rsidR="001F066E" w:rsidRDefault="001F066E" w:rsidP="001F066E">
      <w:r>
        <w:lastRenderedPageBreak/>
        <w:t>Da un nostro amico che si è Vecalo a vi¬</w:t>
      </w:r>
      <w:r>
        <w:br/>
        <w:t>sitare Roma, riceviamo le seguenti notizie :</w:t>
      </w:r>
    </w:p>
    <w:p w14:paraId="5EDFFB62" w14:textId="77777777" w:rsidR="001F066E" w:rsidRDefault="001F066E" w:rsidP="001F066E">
      <w:r>
        <w:t>Roma 21 settembre.</w:t>
      </w:r>
    </w:p>
    <w:p w14:paraId="51BBCB19" w14:textId="77777777" w:rsidR="001F066E" w:rsidRDefault="001F066E" w:rsidP="001F066E">
      <w:r>
        <w:t>Lunedì scorso fui avvertito che il giorno seguente,</w:t>
      </w:r>
      <w:r>
        <w:br/>
        <w:t>martedì, alle dieci antimeridiane, il papa si sarebbe</w:t>
      </w:r>
      <w:r>
        <w:br/>
        <w:t>recato in Ara coeli sul Campidoglio' (che Ira pa¬</w:t>
      </w:r>
      <w:r>
        <w:br/>
        <w:t>rentesi ò assai meschina cosa) per proclamare veri-</w:t>
      </w:r>
      <w:r>
        <w:br/>
        <w:t>litrè nuovi santi. Al mattino per tempo io mi trovai</w:t>
      </w:r>
      <w:r>
        <w:br/>
        <w:t>quindi sul piazzale del Campidoglio, e potei veder</w:t>
      </w:r>
      <w:r>
        <w:br/>
        <w:t>giungere il corpo dei pompieri, che qui prende</w:t>
      </w:r>
      <w:r>
        <w:br/>
        <w:t>parte a tutte le solennità, gli strani, arlichineschi a-</w:t>
      </w:r>
      <w:r>
        <w:br/>
        <w:t>1 abardi eri del papa, cd infine il Senato romano</w:t>
      </w:r>
      <w:r>
        <w:br/>
        <w:t>che, privo di autorità ed influenza, fa una assai</w:t>
      </w:r>
      <w:r>
        <w:br/>
        <w:t>ridicola e povera figura colle sue carrozze più o</w:t>
      </w:r>
      <w:r>
        <w:br/>
        <w:t>meno dorate, colle sue lunghe toghe e col suo</w:t>
      </w:r>
      <w:r>
        <w:br/>
        <w:t>stemma su cui sta scrittale famosa leggenda S. P.</w:t>
      </w:r>
      <w:r>
        <w:br/>
        <w:t>1). R. Intanto il piazzale si andava empiendo di</w:t>
      </w:r>
      <w:r>
        <w:br/>
        <w:t>donne, di gendarmi pontifici! in gran numero, di</w:t>
      </w:r>
      <w:r>
        <w:br/>
        <w:t>preti e frati di ogni colore, e di sciami di ragazzi</w:t>
      </w:r>
      <w:r>
        <w:br/>
        <w:t>vestiti più o meno untuosamente di vesti talari di¬</w:t>
      </w:r>
      <w:r>
        <w:br/>
        <w:t>retti da preti. Ciò che attirò il mio sguardo fu¬</w:t>
      </w:r>
      <w:r>
        <w:br/>
        <w:t>rono corte facete tutt’altro che simpatiche che si</w:t>
      </w:r>
      <w:r>
        <w:br/>
        <w:t>inframmettevano dappertutto e che, dopo quello</w:t>
      </w:r>
      <w:r>
        <w:br/>
        <w:t>che poi vidi, argomentai fossero gendarmi trave¬</w:t>
      </w:r>
      <w:r>
        <w:br/>
        <w:t>stiti. Tra gli altri distinguevansi due crocchi di</w:t>
      </w:r>
      <w:r>
        <w:br/>
        <w:t>giovinetti imberbi piuttosto numerosi, e tra cui si</w:t>
      </w:r>
      <w:r>
        <w:br/>
        <w:t>aggiravano abatini e preti. Lontano dall’ idea che</w:t>
      </w:r>
      <w:r>
        <w:br/>
        <w:t>si trattasse di una dimostrazione, sulle prime non</w:t>
      </w:r>
      <w:r>
        <w:br/>
        <w:t>abbadai gran che a quanto intorno a me accadeva.</w:t>
      </w:r>
      <w:r>
        <w:br/>
        <w:t>Ma ecco che al giungere del papa, abatini, giovi¬</w:t>
      </w:r>
      <w:r>
        <w:br/>
        <w:t>netti, preti eoe. si gettarono attorno alla carrozza</w:t>
      </w:r>
      <w:r>
        <w:br/>
        <w:t>papale sventolando fazzoletti e gridando a piena</w:t>
      </w:r>
      <w:r>
        <w:br/>
        <w:t>sola : Viva Fio IX papa e re. Uno di dietro a me,</w:t>
      </w:r>
      <w:r>
        <w:br/>
        <w:t>non contento di ciò, mi intronava gli orecchi con</w:t>
      </w:r>
      <w:r>
        <w:br/>
        <w:t>una sonora ed incessante voce da basso, gridando :</w:t>
      </w:r>
      <w:r>
        <w:br/>
        <w:t>Viva Pio IX re d'Italia. Mi volsi al primo emet¬</w:t>
      </w:r>
      <w:r>
        <w:br/>
        <w:t>tere di un tal grido e vidi una di quelle face!e</w:t>
      </w:r>
      <w:r>
        <w:br/>
        <w:t>che ho detto di sopra. Allora, nel frattempo che il</w:t>
      </w:r>
      <w:r>
        <w:br/>
        <w:t>papa rimase in chiesa, studiai un poco le cose.</w:t>
      </w:r>
      <w:r>
        <w:br/>
        <w:t>Sulla gradinata di Ara coeli che mette sul piaz¬</w:t>
      </w:r>
      <w:r>
        <w:br/>
        <w:t>zale del Campidoglio e sul piazzale stesso stavano,</w:t>
      </w:r>
      <w:r>
        <w:br/>
        <w:t>a dir molto , da seicento a settecento persone. Vi</w:t>
      </w:r>
      <w:r>
        <w:br/>
        <w:t>erano molte donnicciuole che peraltro non grida¬</w:t>
      </w:r>
      <w:r>
        <w:br/>
        <w:t>rono mai, e solo al passaggio della carrozza del</w:t>
      </w:r>
      <w:r>
        <w:br/>
      </w:r>
      <w:r>
        <w:lastRenderedPageBreak/>
        <w:t>pontefice si inchinarono reverenti, come io pur</w:t>
      </w:r>
      <w:r>
        <w:br/>
        <w:t>feci, avvegnaché, se non vado persuaso del potere</w:t>
      </w:r>
      <w:r>
        <w:br/>
        <w:t>temporale, io venero però il capo della chiesa cat¬</w:t>
      </w:r>
      <w:r>
        <w:br/>
        <w:t>tolica.</w:t>
      </w:r>
    </w:p>
    <w:p w14:paraId="2C6B5886" w14:textId="77777777" w:rsidR="001F066E" w:rsidRDefault="001F066E" w:rsidP="001F066E">
      <w:r>
        <w:t>Vi erano molti gendarmi, preti, frati ed abatini.</w:t>
      </w:r>
      <w:r>
        <w:br/>
        <w:t>Schierati in vari lati stavano pure i ragazzi ve¬</w:t>
      </w:r>
      <w:r>
        <w:br/>
        <w:t>stiti in abiti talari, che ho detto, e che poi seppi</w:t>
      </w:r>
      <w:r>
        <w:br/>
        <w:t>essere seminaristi ed allievi di vari collegi eccle¬</w:t>
      </w:r>
    </w:p>
    <w:p w14:paraId="2D2FC960" w14:textId="77777777" w:rsidR="001F066E" w:rsidRDefault="001F066E" w:rsidP="001F066E">
      <w:r>
        <w:t>siastici. Vi erano i due grossi crocchi di giovinetti</w:t>
      </w:r>
      <w:r>
        <w:br/>
        <w:t>imberbi che ho pur sopra detto. Infine alcune per¬</w:t>
      </w:r>
      <w:r>
        <w:br/>
        <w:t>sone che come me erano affatto indifferenti. Mi</w:t>
      </w:r>
      <w:r>
        <w:br/>
        <w:t>recai in mezzo ad uno dei delti due crocchi. Un</w:t>
      </w:r>
      <w:r>
        <w:br/>
        <w:t>abatino zoppo si agitava stranamente e raccoman¬</w:t>
      </w:r>
    </w:p>
    <w:p w14:paraId="1D4D204C" w14:textId="77777777" w:rsidR="001F066E" w:rsidRDefault="001F066E" w:rsidP="001F066E">
      <w:r>
        <w:t>dava ai giovani compagni fii gridar forte. Sentii</w:t>
      </w:r>
    </w:p>
    <w:p w14:paraId="32DCD4D5" w14:textId="77777777" w:rsidR="001F066E" w:rsidRDefault="001F066E" w:rsidP="001F066E">
      <w:r>
        <w:t>per bocca di quel caro abatino cose bellissime sul</w:t>
      </w:r>
      <w:r>
        <w:br/>
        <w:t>conto di noi poveri piemontesi, e che io , benché</w:t>
      </w:r>
      <w:r>
        <w:br/>
        <w:t>viva a Torino, sempre ignorai. Alfine quell'abatino</w:t>
      </w:r>
      <w:r>
        <w:br/>
        <w:t>indicando ai compagni un individuo che aveva</w:t>
      </w:r>
      <w:r>
        <w:br/>
        <w:t>messa una cravatta tricolore, li eccitò come disse,</w:t>
      </w:r>
      <w:r>
        <w:br/>
        <w:t>a 'fargliela vedere. Però anzitutto uno della bri¬</w:t>
      </w:r>
      <w:r>
        <w:br/>
        <w:t>gata si spiccò e si portò a verificare se veramente</w:t>
      </w:r>
      <w:r>
        <w:br/>
        <w:t>la cravatta di quei povero diavolo fosse tricolore.</w:t>
      </w:r>
      <w:r>
        <w:br/>
        <w:t>Fortuna per essa che non lo era, siccome indicò</w:t>
      </w:r>
      <w:r>
        <w:br/>
        <w:t>quel tale che aveva voluto verificare il fatto ! Al¬</w:t>
      </w:r>
      <w:r>
        <w:br/>
        <w:t>lora l’abatino disse ai compagni ; se è così, gliela</w:t>
      </w:r>
      <w:r>
        <w:br/>
        <w:t>perdoniamo.</w:t>
      </w:r>
    </w:p>
    <w:p w14:paraId="5CDDC552" w14:textId="77777777" w:rsidR="001F066E" w:rsidRDefault="001F066E" w:rsidP="001F066E">
      <w:r>
        <w:t>E poi ripresa a parlare ora piano, ora forte</w:t>
      </w:r>
      <w:r>
        <w:br/>
        <w:t>raccomandando di far gran chiasso. Su pei muri</w:t>
      </w:r>
      <w:r>
        <w:br/>
        <w:t>della gradinata stavano vari cartellini bianco-gialli,</w:t>
      </w:r>
      <w:r>
        <w:br/>
        <w:t>su cui slava scritto Viva Pio IX papa e re. Vi</w:t>
      </w:r>
      <w:r>
        <w:br/>
        <w:t>erano pure due sonetti in cui si parlava dell’orda</w:t>
      </w:r>
      <w:r>
        <w:br/>
        <w:t>briaca di sangue ìm gavazza per V Italia, e simili</w:t>
      </w:r>
      <w:r>
        <w:br/>
        <w:t>belle cose, e, si eccitava il gran Pio a disperderli.</w:t>
      </w:r>
    </w:p>
    <w:p w14:paraId="42E7C1BE" w14:textId="77777777" w:rsidR="001F066E" w:rsidRDefault="001F066E" w:rsidP="001F066E">
      <w:r>
        <w:t>AH’aseir del pontefice dalla chiesa, nuove fre¬</w:t>
      </w:r>
      <w:r>
        <w:br/>
        <w:t>netiche grida si fecero qua e là udire, massime</w:t>
      </w:r>
      <w:r>
        <w:br/>
        <w:t>dai delti due rocchi che poscia si trasportarono</w:t>
      </w:r>
      <w:r>
        <w:br/>
        <w:t>correndo più abbasso per ripetere nuovamente le</w:t>
      </w:r>
      <w:r>
        <w:br/>
        <w:t>stesse grida su un altro punto per cui passò la</w:t>
      </w:r>
      <w:r>
        <w:br/>
        <w:t>carrozza papale. Vi accerto che rimasi assai scan-</w:t>
      </w:r>
      <w:r>
        <w:br/>
        <w:t>dolezzato del modo aperto e sfrontato con cui si</w:t>
      </w:r>
      <w:r>
        <w:br/>
        <w:t>vuol ingannare e si inganna il pontefice col far</w:t>
      </w:r>
      <w:r>
        <w:br/>
      </w:r>
      <w:r>
        <w:lastRenderedPageBreak/>
        <w:t>gii supporre acclamazioni ed applausi che punto</w:t>
      </w:r>
      <w:r>
        <w:br/>
        <w:t>non partono dal cuore, ma sono pienamente orga¬</w:t>
      </w:r>
      <w:r>
        <w:br/>
        <w:t>nizzati e non sinceri. Vidi replicatamente il santo</w:t>
      </w:r>
      <w:r>
        <w:br/>
        <w:t>padre: esso ha aria assai benevola e simpatica.</w:t>
      </w:r>
      <w:r>
        <w:br/>
        <w:t>La sua fisionomia è buona ed accaparrante. Pec¬</w:t>
      </w:r>
      <w:r>
        <w:br/>
        <w:t>cato che sia così ingannato/ Io credo che, se po¬</w:t>
      </w:r>
      <w:r>
        <w:br/>
        <w:t>tesse vedere il vero, se ascoltasse unicamente il</w:t>
      </w:r>
      <w:r>
        <w:br/>
        <w:t>proprio cuore, le cose andrebbero ben diversa-</w:t>
      </w:r>
      <w:r>
        <w:br/>
        <w:t>mente.</w:t>
      </w:r>
    </w:p>
    <w:p w14:paraId="50005F87" w14:textId="77777777" w:rsidR="001F066E" w:rsidRDefault="001F066E" w:rsidP="001F066E">
      <w:r>
        <w:t>Il giorno susseguente, cioè mercoledì, assistetti</w:t>
      </w:r>
      <w:r>
        <w:br/>
        <w:t>in 8. Carlo al Corso ad una messa funebre pei</w:t>
      </w:r>
      <w:r>
        <w:br/>
        <w:t>morti di Caslelfidardo. Intervennero monsignor</w:t>
      </w:r>
      <w:r>
        <w:br/>
        <w:t>De Merode ed una rappresentanza delle varie armi</w:t>
      </w:r>
      <w:r>
        <w:br/>
        <w:t>pontifìcie. Affisse alla chiesa stavano varie poesie</w:t>
      </w:r>
      <w:r>
        <w:br/>
        <w:t>stampate in cui si parlava del feroce Sabaudo. In¬</w:t>
      </w:r>
      <w:r>
        <w:br/>
        <w:t>collati al maro stavano pure vari cartelloni che di¬</w:t>
      </w:r>
      <w:r>
        <w:br/>
        <w:t>cevano Ai martiri di Castelfulardo vittime della</w:t>
      </w:r>
      <w:r>
        <w:br/>
        <w:t>forza e del tradimento, onore e glorie.</w:t>
      </w:r>
    </w:p>
    <w:p w14:paraId="395D9F27" w14:textId="77777777" w:rsidR="001F066E" w:rsidRDefault="001F066E" w:rsidP="001F066E">
      <w:r>
        <w:t>Stamane poi è stato giustiziato presso il tempio di</w:t>
      </w:r>
      <w:r>
        <w:br/>
        <w:t>Vesta certo Locateli! condannato a morte dalla Sa¬</w:t>
      </w:r>
      <w:r>
        <w:br/>
        <w:t>cra Consulta per omicidio di parte, per avere cioè</w:t>
      </w:r>
      <w:r>
        <w:br/>
        <w:t>la sera dei Ss. Pietro e Paolo ucciso un gendarme</w:t>
      </w:r>
      <w:r>
        <w:br/>
        <w:t>pontificio. Con quanti ho parlato, tutti mi dissero</w:t>
      </w:r>
      <w:r>
        <w:br/>
        <w:t>essere il Locateli! innocente, avere la Sacra Con¬</w:t>
      </w:r>
      <w:r>
        <w:br/>
        <w:t>sulta [giudicato secretamente affastellando quelle</w:t>
      </w:r>
      <w:r>
        <w:br/>
        <w:t>prove che meglio le piacquero. Non so se ciò sia</w:t>
      </w:r>
      <w:r>
        <w:br/>
        <w:t>vero; certo è che in Roma fermamente si crede, a</w:t>
      </w:r>
      <w:r>
        <w:br/>
        <w:t>segno che il Locate»! ebbe il compianto universale.</w:t>
      </w:r>
      <w:r>
        <w:br/>
        <w:t>Ecoo il frutto dei giudizi secreti. Se il processo</w:t>
      </w:r>
      <w:r>
        <w:br/>
        <w:t>fosse stalo pubblico e circondato da quelle garan¬</w:t>
      </w:r>
      <w:r>
        <w:br/>
        <w:t>zie che sono in uso presso le nazioni civili tali</w:t>
      </w:r>
      <w:r>
        <w:br/>
        <w:t>voci a Roma non si udrebbero. Può essere che</w:t>
      </w:r>
      <w:r>
        <w:br/>
        <w:t>il Locatelli sia stato veramente colpevole , ma nel</w:t>
      </w:r>
      <w:r>
        <w:br/>
        <w:t>modo con cui fu fatto il processo fa invece sup¬</w:t>
      </w:r>
      <w:r>
        <w:br/>
        <w:t>porre l’innocenza.</w:t>
      </w:r>
    </w:p>
    <w:p w14:paraId="57AF5E3A" w14:textId="77777777" w:rsidR="001F066E" w:rsidRDefault="001F066E" w:rsidP="001F066E">
      <w:r>
        <w:t>Intanto il fatto si è che slamane alle cinque</w:t>
      </w:r>
      <w:r>
        <w:br/>
        <w:t>fu tratto di carcere: per le strade, a quanto mi</w:t>
      </w:r>
      <w:r>
        <w:br/>
        <w:t>venne detto da testimonio che sempre accompagnò</w:t>
      </w:r>
      <w:r>
        <w:br/>
        <w:t>il fatale convoglio, il paziente si mostrò rassegnato</w:t>
      </w:r>
      <w:r>
        <w:br/>
        <w:t>protestando ognora ad alta voce di morire inno¬</w:t>
      </w:r>
      <w:r>
        <w:br/>
        <w:t>cente e gridando viva l'Italia, viva Vittorio Ema¬</w:t>
      </w:r>
      <w:r>
        <w:br/>
        <w:t>nuele. Giunto sul luogo del patibolo fu trattenuto</w:t>
      </w:r>
      <w:r>
        <w:br/>
        <w:t>sino verso le sette in un piccolo confortatorio per¬</w:t>
      </w:r>
      <w:r>
        <w:br/>
      </w:r>
      <w:r>
        <w:lastRenderedPageBreak/>
        <w:t>ché confessasse il delitto. Egli costantemente si</w:t>
      </w:r>
      <w:r>
        <w:br/>
        <w:t>disse innocente. Finalmente verso le sette salì il</w:t>
      </w:r>
      <w:r>
        <w:br/>
        <w:t>patibolo, e siccome egli voleva parlare, i tamburi</w:t>
      </w:r>
      <w:r>
        <w:br/>
        <w:t>coprirono la di lui voce. Tale, dico, è la relazione</w:t>
      </w:r>
      <w:r>
        <w:br/>
        <w:t>fattami da persona che accompagnò quell’ infelice</w:t>
      </w:r>
      <w:r>
        <w:br/>
        <w:t>e fu testimonio dèi fatale spettacolo.</w:t>
      </w:r>
    </w:p>
    <w:p w14:paraId="7DBEC6B6" w14:textId="77777777" w:rsidR="001F066E" w:rsidRDefault="001F066E" w:rsidP="001F066E">
      <w:r>
        <w:t>Giovedì fu aperto il teatro Apollo colla Violetta.</w:t>
      </w:r>
    </w:p>
    <w:p w14:paraId="1ADA26AF" w14:textId="77777777" w:rsidR="001F066E" w:rsidRDefault="001F066E" w:rsidP="001F066E">
      <w:r>
        <w:t>La Deglutì riscosse influiti applausi e meritamente.</w:t>
      </w:r>
      <w:r>
        <w:br/>
        <w:t>Essa mi sorprese; non la credevo àncora sì buon'</w:t>
      </w:r>
      <w:r>
        <w:br/>
        <w:t>ai-lista come mi si è dimostrata ; io la credevi</w:t>
      </w:r>
      <w:r>
        <w:br/>
        <w:t>d’assai scaduta; confesso che m’ingannai. Il Sart,</w:t>
      </w:r>
      <w:r>
        <w:br/>
        <w:t>è sempre Sarti. Canta nel naso secondo il so¬</w:t>
      </w:r>
      <w:r>
        <w:br/>
        <w:t>lito, colla solita aria di sufficienza. Ebbe però</w:t>
      </w:r>
      <w:r>
        <w:br/>
        <w:t>alcuni applausi Come pure il baritono che non è</w:t>
      </w:r>
      <w:r>
        <w:br/>
        <w:t>gran cosa. Oltre il titolo dell’opera furono anche</w:t>
      </w:r>
      <w:r>
        <w:br/>
        <w:t>cambiate molte parole del libretto. Per esempio,</w:t>
      </w:r>
      <w:r>
        <w:br/>
        <w:t>ove si dice, testimon voi siate che qui pagata io</w:t>
      </w:r>
      <w:r>
        <w:br/>
        <w:t>l’Ilo si sostituirono le parole che maledetta io l'Ilo</w:t>
      </w:r>
      <w:r>
        <w:br/>
        <w:t>A Dio si sostituì il fato e simili altre minchio¬</w:t>
      </w:r>
      <w:r>
        <w:br/>
        <w:t>nerie. Anche il titolo del ballo fu mutato. Invece</w:t>
      </w:r>
      <w:r>
        <w:br/>
        <w:t>di intitolarlo il Fornaretto, lo si disse il Trionfo</w:t>
      </w:r>
      <w:r>
        <w:br/>
        <w:t>dell’Innocenza. Piacquero d:scretamente le danze;</w:t>
      </w:r>
      <w:r>
        <w:br/>
        <w:t>il resto si trovò troppo lungo e noioso. La Salvioni,</w:t>
      </w:r>
      <w:r>
        <w:br/>
        <w:t>benché come chiaramente mi accorsi, vi fosse claque</w:t>
      </w:r>
      <w:r>
        <w:br/>
        <w:t>in teatro, fu poco applaudita. Una cosa è da no¬</w:t>
      </w:r>
      <w:r>
        <w:br/>
        <w:t>tarsi. Tra i scenari del hallo ve ne sono due, l’uno</w:t>
      </w:r>
      <w:r>
        <w:br/>
        <w:t>dei quali rappresenta la piazza S. Marco , !’ altro</w:t>
      </w:r>
      <w:r>
        <w:br/>
        <w:t>la riva degli Schiavali!. Entrambi furono assai ap¬</w:t>
      </w:r>
      <w:r>
        <w:br/>
        <w:t>plauditi, benché mediocri assai. Chiesi il perchè.</w:t>
      </w:r>
      <w:r>
        <w:br/>
        <w:t>Mi si rispose essere una delle tante dimostrazioni</w:t>
      </w:r>
      <w:r>
        <w:br/>
        <w:t>con cui i romani manifestano il loro animo.</w:t>
      </w:r>
    </w:p>
    <w:p w14:paraId="3E0AD713" w14:textId="77777777" w:rsidR="001F066E" w:rsidRDefault="001F066E" w:rsidP="001F066E">
      <w:r>
        <w:t>;</w:t>
      </w:r>
    </w:p>
    <w:p w14:paraId="40E9C307" w14:textId="77777777" w:rsidR="001F066E" w:rsidRDefault="001F066E" w:rsidP="001F066E">
      <w:r>
        <w:t>Sunday 29.</w:t>
      </w:r>
      <w:r>
        <w:br/>
        <w:t>The telegraphs from America continue to be more</w:t>
      </w:r>
      <w:r>
        <w:br/>
        <w:t>encouraging. The letter from the emperor of Russia to</w:t>
      </w:r>
      <w:r>
        <w:br/>
        <w:t>the President, seems to have produced a good effect on</w:t>
      </w:r>
      <w:r>
        <w:br/>
        <w:t>this side. The Journal des Debats had an article yesterday</w:t>
      </w:r>
      <w:r>
        <w:br/>
        <w:t>decidedly favorable to the North, and predicting that the gov-</w:t>
      </w:r>
      <w:r>
        <w:br/>
        <w:t>-erment would successfully crush the rebellion. The</w:t>
      </w:r>
      <w:r>
        <w:br/>
        <w:t>good Abbé Baruffi, too, speaks a discreet word for us in the</w:t>
      </w:r>
      <w:r>
        <w:br/>
        <w:t>Gazetta. We continue to be overrun with offers of service -</w:t>
      </w:r>
      <w:r>
        <w:br/>
        <w:t>many from experienced military men. I wish we could</w:t>
      </w:r>
      <w:r>
        <w:br/>
      </w:r>
      <w:r>
        <w:lastRenderedPageBreak/>
        <w:t>exchange some of our Irish bigots for a regiment of such</w:t>
      </w:r>
      <w:r>
        <w:br/>
        <w:t>men as are ready to go from Italy to help us fight our</w:t>
      </w:r>
      <w:r>
        <w:br/>
        <w:t>battles.</w:t>
      </w:r>
      <w:r>
        <w:br/>
        <w:t>Monday Sept 30.</w:t>
      </w:r>
      <w:r>
        <w:br/>
        <w:t>After receiving interesting letters and papers</w:t>
      </w:r>
      <w:r>
        <w:br/>
        <w:t>from America, generally encouraging in their tone, we</w:t>
      </w:r>
      <w:r>
        <w:br/>
        <w:t>set off about eleven for the Villarbasse, to see the wine</w:t>
      </w:r>
      <w:r>
        <w:br/>
        <w:t>making. The distance must have been at least ten Eng-</w:t>
      </w:r>
      <w:r>
        <w:br/>
        <w:t>-lish miles, at first over a perfectly level, but highly culti-</w:t>
      </w:r>
      <w:r>
        <w:br/>
        <w:t>-vated country, then as we came near Rivoli, it became quite</w:t>
      </w:r>
      <w:r>
        <w:br/>
        <w:t>accidenté. We turned to the left without going into the town</w:t>
      </w:r>
      <w:r>
        <w:br/>
        <w:t>of Rivoli, and were soon in a very broken region</w:t>
      </w:r>
      <w:r>
        <w:br/>
        <w:t>very unlike the neighborhood of Turin. After zigzaging</w:t>
      </w:r>
      <w:r>
        <w:br/>
        <w:t xml:space="preserve">about most curiously, we climbed a steep hill the </w:t>
      </w:r>
      <w:r>
        <w:br/>
        <w:t>slope of which is covered with a village, and the top</w:t>
      </w:r>
      <w:r>
        <w:br/>
        <w:t>crowned by a grand villa belonging to the Angennes</w:t>
      </w:r>
      <w:r>
        <w:br/>
        <w:t>family. This villa is unoccupied except by the few servants</w:t>
      </w:r>
      <w:r>
        <w:br/>
        <w:t>who have charge of it. Another fine villa stands very</w:t>
      </w:r>
      <w:r>
        <w:br/>
        <w:t>near this, with a pretty garden, and an immense extent</w:t>
      </w:r>
    </w:p>
    <w:p w14:paraId="62EBB630" w14:textId="77777777" w:rsidR="001F066E" w:rsidRDefault="001F066E" w:rsidP="001F066E">
      <w:r>
        <w:br/>
        <w:t>of vineyard. As we passed into the garden a huge cart-</w:t>
      </w:r>
      <w:r>
        <w:br/>
        <w:t>load of grapes drawn by the white oxen of the country,</w:t>
      </w:r>
      <w:r>
        <w:br/>
        <w:t>the drivers with hands and arms stained the deepest</w:t>
      </w:r>
      <w:r>
        <w:br/>
        <w:t>purple, came through the arched gateway. Far down</w:t>
      </w:r>
      <w:r>
        <w:br/>
        <w:t>in the vineyards we saw the merry groups that were</w:t>
      </w:r>
      <w:r>
        <w:br/>
        <w:t>gathering the grapes, but I could not go to them. We then</w:t>
      </w:r>
      <w:r>
        <w:br/>
        <w:t>drove on still farther into the country to the second</w:t>
      </w:r>
      <w:r>
        <w:br/>
        <w:t>Angennes villa, where the wine making was in full oper-</w:t>
      </w:r>
      <w:r>
        <w:br/>
        <w:t>-ation. The steward, who was not expecting visitors, was</w:t>
      </w:r>
      <w:r>
        <w:br/>
        <w:t>himself in the wine press up to his ancles and elbows. He</w:t>
      </w:r>
      <w:r>
        <w:br/>
        <w:t>sprung out with most amusing alacrity, rushed to the</w:t>
      </w:r>
      <w:r>
        <w:br/>
        <w:t>fountain that was flowing close by and in a moment</w:t>
      </w:r>
      <w:r>
        <w:br/>
        <w:t>was ready to receive us with truly Italian cordiality. As</w:t>
      </w:r>
      <w:r>
        <w:br/>
        <w:t>usual in Italian houses we passed through the stable to reach</w:t>
      </w:r>
      <w:r>
        <w:br/>
        <w:t>the stone staircase which leads to the upper rooms. The smell</w:t>
      </w:r>
      <w:r>
        <w:br/>
        <w:t>of the fresh hay was delicious. The granary was well stored with</w:t>
      </w:r>
      <w:r>
        <w:br/>
        <w:t>heaps and sacks of newly threshed wheat and barley. Quan-</w:t>
      </w:r>
      <w:r>
        <w:br/>
        <w:t>-tities of grapes were spread out on the floors - which had</w:t>
      </w:r>
      <w:r>
        <w:br/>
        <w:t>first been strown with fresh straw - to dry a little before</w:t>
      </w:r>
      <w:r>
        <w:br/>
        <w:t>being trodden. The chambers in which the grain and fruit</w:t>
      </w:r>
      <w:r>
        <w:br/>
        <w:t xml:space="preserve">are stored are on the same floor with the rooms occupied </w:t>
      </w:r>
      <w:r>
        <w:br/>
        <w:t>by the tenants. After sitting a while in these rooms and feast-</w:t>
      </w:r>
      <w:r>
        <w:br/>
        <w:t>-ing on the golden and purple grapes we went down to see the</w:t>
      </w:r>
      <w:r>
        <w:br/>
        <w:t>large vats in which hundreds of barrels of wine were fermenting.</w:t>
      </w:r>
      <w:r>
        <w:br/>
      </w:r>
      <w:r>
        <w:lastRenderedPageBreak/>
        <w:t>Here we could see the treading process at the same time. The men</w:t>
      </w:r>
      <w:r>
        <w:br/>
        <w:t xml:space="preserve">were very merry at their work, taking care to shower each other plen- </w:t>
      </w:r>
      <w:r>
        <w:br/>
        <w:t>-tifully, as they dipped out the dark juice and the mangled grapes together</w:t>
      </w:r>
      <w:r>
        <w:br/>
        <w:t>to carry them to the vats. On the whole we had a most interesting day and</w:t>
      </w:r>
      <w:r>
        <w:br/>
        <w:t>got home only just in time to be ready for the French Theatre, where</w:t>
      </w:r>
      <w:r>
        <w:br/>
        <w:t xml:space="preserve">we were amused and disgusted about in the proportion usual at such </w:t>
      </w:r>
      <w:r>
        <w:br/>
        <w:t>places.</w:t>
      </w:r>
    </w:p>
    <w:p w14:paraId="07B936B1" w14:textId="77777777" w:rsidR="001F066E" w:rsidRDefault="001F066E" w:rsidP="001F066E">
      <w:r>
        <w:fldChar w:fldCharType="begin"/>
      </w:r>
      <w:r>
        <w:instrText xml:space="preserve"> INDEX \e "</w:instrText>
      </w:r>
      <w:r>
        <w:tab/>
        <w:instrText>" \c "1" \z "1031"</w:instrText>
      </w:r>
      <w:r>
        <w:fldChar w:fldCharType="separate"/>
      </w:r>
      <w:r>
        <w:fldChar w:fldCharType="end"/>
      </w:r>
    </w:p>
    <w:p w14:paraId="26F82628" w14:textId="77777777" w:rsidR="001F066E" w:rsidRDefault="001F066E"/>
    <w:p w14:paraId="54FD48FC" w14:textId="77777777" w:rsidR="00515973" w:rsidRDefault="00000000">
      <w:r>
        <w:fldChar w:fldCharType="begin"/>
      </w:r>
      <w:r>
        <w:instrText xml:space="preserve"> INDEX \e "</w:instrText>
      </w:r>
      <w:r>
        <w:tab/>
        <w:instrText>" \c "1" \z "1031"</w:instrText>
      </w:r>
      <w:r>
        <w:fldChar w:fldCharType="separate"/>
      </w:r>
      <w:r>
        <w:fldChar w:fldCharType="end"/>
      </w:r>
    </w:p>
    <w:sectPr w:rsidR="00515973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973"/>
    <w:rsid w:val="001F066E"/>
    <w:rsid w:val="00462D61"/>
    <w:rsid w:val="0051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1CC2A0"/>
  <w15:docId w15:val="{01E4057F-1F5B-044E-B1A4-177E75E16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CD9"/>
  </w:style>
  <w:style w:type="character" w:customStyle="1" w:styleId="Heading1Char">
    <w:name w:val="Heading 1 Char"/>
    <w:basedOn w:val="DefaultParagraphFont"/>
    <w:link w:val="Heading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67</Pages>
  <Words>19649</Words>
  <Characters>112005</Characters>
  <Application>Microsoft Office Word</Application>
  <DocSecurity>0</DocSecurity>
  <Lines>933</Lines>
  <Paragraphs>262</Paragraphs>
  <ScaleCrop>false</ScaleCrop>
  <Company/>
  <LinksUpToDate>false</LinksUpToDate>
  <CharactersWithSpaces>131392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Chris Burns (he/him)</cp:lastModifiedBy>
  <cp:revision>2</cp:revision>
  <dcterms:created xsi:type="dcterms:W3CDTF">2024-09-22T12:53:00Z</dcterms:created>
  <dcterms:modified xsi:type="dcterms:W3CDTF">2024-09-22T12:53:00Z</dcterms:modified>
</cp:coreProperties>
</file>