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5B3E4" w14:textId="77777777" w:rsidR="006D2CE6" w:rsidRDefault="00000000">
      <w:r>
        <w:t>From</w:t>
      </w:r>
      <w:r>
        <w:br/>
        <w:t>October 1st 1861</w:t>
      </w:r>
      <w:r>
        <w:br/>
        <w:t>To</w:t>
      </w:r>
      <w:r>
        <w:br/>
        <w:t>December 31st</w:t>
      </w:r>
      <w:proofErr w:type="gramStart"/>
      <w:r>
        <w:t xml:space="preserve"> 1861</w:t>
      </w:r>
      <w:proofErr w:type="gramEnd"/>
    </w:p>
    <w:p w14:paraId="72030406" w14:textId="77777777" w:rsidR="006D2CE6" w:rsidRDefault="00000000">
      <w:r>
        <w:t>A FEMALE PATRIOT</w:t>
      </w:r>
      <w:r>
        <w:br/>
        <w:t>There is at Naples an immense, strong woman, about</w:t>
      </w:r>
      <w:r>
        <w:br/>
        <w:t>forty years of age, called Donna Marianna, but commonly</w:t>
      </w:r>
      <w:r>
        <w:br/>
        <w:t xml:space="preserve">designated—I am unable to tell why—a La S. </w:t>
      </w:r>
      <w:proofErr w:type="spellStart"/>
      <w:r>
        <w:t>Giovannara</w:t>
      </w:r>
      <w:proofErr w:type="spellEnd"/>
      <w:r>
        <w:t>.</w:t>
      </w:r>
      <w:r>
        <w:br/>
        <w:t>She keeps a little wine-shop, habitually frequented by</w:t>
      </w:r>
      <w:r>
        <w:br/>
        <w:t>many of the humbler classes, where they drop in and have</w:t>
      </w:r>
      <w:r>
        <w:br/>
        <w:t>their glass of wine just as a Londoner would take his pint</w:t>
      </w:r>
      <w:r>
        <w:br/>
        <w:t>of half-and-half. This woman is the great popular tri¬</w:t>
      </w:r>
      <w:r>
        <w:br/>
      </w:r>
      <w:proofErr w:type="spellStart"/>
      <w:r>
        <w:t>bune</w:t>
      </w:r>
      <w:proofErr w:type="spellEnd"/>
      <w:r>
        <w:t xml:space="preserve"> of Naples. She it is, who, even under the former</w:t>
      </w:r>
      <w:r>
        <w:br/>
        <w:t>Government, exerted herself in every way for the purpose</w:t>
      </w:r>
      <w:r>
        <w:br/>
        <w:t xml:space="preserve">of enlisting the lower classes and the </w:t>
      </w:r>
      <w:proofErr w:type="spellStart"/>
      <w:r>
        <w:t>lazzaroni</w:t>
      </w:r>
      <w:proofErr w:type="spellEnd"/>
      <w:r>
        <w:t xml:space="preserve"> on the</w:t>
      </w:r>
      <w:r>
        <w:br/>
        <w:t>Liberal side; in a word, she has acted as the bond of</w:t>
      </w:r>
      <w:r>
        <w:br/>
      </w:r>
      <w:proofErr w:type="spellStart"/>
      <w:r>
        <w:t>connexion</w:t>
      </w:r>
      <w:proofErr w:type="spellEnd"/>
      <w:r>
        <w:t xml:space="preserve"> between the Liberals and the </w:t>
      </w:r>
      <w:proofErr w:type="spellStart"/>
      <w:r>
        <w:t>lazzaroni</w:t>
      </w:r>
      <w:proofErr w:type="spellEnd"/>
      <w:r>
        <w:t>, be-</w:t>
      </w:r>
      <w:r>
        <w:br/>
        <w:t>tween the rich and the poor. On those days when the</w:t>
      </w:r>
      <w:r>
        <w:br/>
        <w:t>city was greatly agitated, the ignorant masses implicitly</w:t>
      </w:r>
      <w:r>
        <w:br/>
        <w:t>followed her guidance. On Garibaldi's arrival she at once</w:t>
      </w:r>
      <w:r>
        <w:br/>
        <w:t xml:space="preserve">presented herself to </w:t>
      </w:r>
      <w:proofErr w:type="gramStart"/>
      <w:r>
        <w:t>him, and</w:t>
      </w:r>
      <w:proofErr w:type="gramEnd"/>
      <w:r>
        <w:t xml:space="preserve"> was most cordially received</w:t>
      </w:r>
      <w:r>
        <w:br/>
        <w:t>because Garibaldi especially likes and trusts the rough</w:t>
      </w:r>
      <w:r>
        <w:br/>
        <w:t xml:space="preserve">children of the people, such as S. </w:t>
      </w:r>
      <w:proofErr w:type="spellStart"/>
      <w:r>
        <w:t>Giovannara</w:t>
      </w:r>
      <w:proofErr w:type="spellEnd"/>
      <w:r>
        <w:t xml:space="preserve"> and the</w:t>
      </w:r>
      <w:r>
        <w:br/>
        <w:t>like. She often goes to the camp, and some six evenings</w:t>
      </w:r>
      <w:r>
        <w:br/>
        <w:t>ago, when at Caserta, there happened to be there</w:t>
      </w:r>
      <w:r>
        <w:br/>
        <w:t>about thirty persons, amongst them individuals of high</w:t>
      </w:r>
      <w:r>
        <w:br/>
        <w:t>rank, who were waiting to have interviews with</w:t>
      </w:r>
      <w:r>
        <w:br/>
        <w:t xml:space="preserve">Garibaldi. He was not in the best possible </w:t>
      </w:r>
      <w:proofErr w:type="spellStart"/>
      <w:r>
        <w:t>humour</w:t>
      </w:r>
      <w:proofErr w:type="spellEnd"/>
      <w:r>
        <w:t xml:space="preserve"> on</w:t>
      </w:r>
      <w:r>
        <w:br/>
        <w:t>the occasion. He had been pestered with the ministerial</w:t>
      </w:r>
      <w:r>
        <w:br/>
      </w:r>
      <w:proofErr w:type="spellStart"/>
      <w:r>
        <w:t>sqabbles</w:t>
      </w:r>
      <w:proofErr w:type="spellEnd"/>
      <w:r>
        <w:t xml:space="preserve">, and did not wish to see </w:t>
      </w:r>
      <w:proofErr w:type="gramStart"/>
      <w:r>
        <w:t>any one</w:t>
      </w:r>
      <w:proofErr w:type="gramEnd"/>
      <w:r>
        <w:t xml:space="preserve"> ; but on being</w:t>
      </w:r>
      <w:r>
        <w:br/>
        <w:t xml:space="preserve">informed that S. </w:t>
      </w:r>
      <w:proofErr w:type="spellStart"/>
      <w:r>
        <w:t>Giovannara</w:t>
      </w:r>
      <w:proofErr w:type="spellEnd"/>
      <w:r>
        <w:t xml:space="preserve"> was in the ante-chamber he</w:t>
      </w:r>
      <w:r>
        <w:br/>
        <w:t xml:space="preserve">said she alone might come in. The </w:t>
      </w:r>
      <w:proofErr w:type="spellStart"/>
      <w:r>
        <w:t>srong</w:t>
      </w:r>
      <w:proofErr w:type="spellEnd"/>
      <w:r>
        <w:t>, stalwart</w:t>
      </w:r>
      <w:r>
        <w:br/>
        <w:t>woman entered. Garibaldi first asked her how she was,</w:t>
      </w:r>
      <w:r>
        <w:br/>
        <w:t xml:space="preserve">and then, in the presence of General </w:t>
      </w:r>
      <w:proofErr w:type="spellStart"/>
      <w:r>
        <w:t>Turr</w:t>
      </w:r>
      <w:proofErr w:type="spellEnd"/>
      <w:r>
        <w:t xml:space="preserve">, </w:t>
      </w:r>
      <w:proofErr w:type="spellStart"/>
      <w:r>
        <w:t>Bixio</w:t>
      </w:r>
      <w:proofErr w:type="spellEnd"/>
      <w:r>
        <w:t>, and</w:t>
      </w:r>
      <w:r>
        <w:br/>
        <w:t>many other officers, he said "Now give me a</w:t>
      </w:r>
      <w:r>
        <w:br/>
        <w:t xml:space="preserve">kiss." She gave him one, and then said she would </w:t>
      </w:r>
      <w:proofErr w:type="spellStart"/>
      <w:r>
        <w:t>iike</w:t>
      </w:r>
      <w:proofErr w:type="spellEnd"/>
      <w:r>
        <w:br/>
        <w:t>to have another, and having obtained that the interview</w:t>
      </w:r>
      <w:r>
        <w:br/>
        <w:t>terminated. She does not dress with the least elegance,</w:t>
      </w:r>
      <w:r>
        <w:br/>
        <w:t xml:space="preserve">but merely after the </w:t>
      </w:r>
      <w:proofErr w:type="spellStart"/>
      <w:r>
        <w:t>the</w:t>
      </w:r>
      <w:proofErr w:type="spellEnd"/>
      <w:r>
        <w:t xml:space="preserve"> usual fashion of her class. A dark</w:t>
      </w:r>
      <w:r>
        <w:br/>
        <w:t>cotton gown, large dark shawl with red flowers, and</w:t>
      </w:r>
      <w:r>
        <w:br/>
        <w:t>nothing on her head. By her side she carries two re-</w:t>
      </w:r>
      <w:r>
        <w:br/>
      </w:r>
      <w:proofErr w:type="spellStart"/>
      <w:r>
        <w:t>volvers</w:t>
      </w:r>
      <w:proofErr w:type="spellEnd"/>
      <w:r>
        <w:t xml:space="preserve"> and a dagger. She walks very gently and speaks</w:t>
      </w:r>
      <w:r>
        <w:br/>
        <w:t xml:space="preserve">very </w:t>
      </w:r>
      <w:proofErr w:type="spellStart"/>
      <w:r>
        <w:t>litle</w:t>
      </w:r>
      <w:proofErr w:type="spellEnd"/>
      <w:r>
        <w:t>. She has a severe, but self-</w:t>
      </w:r>
      <w:proofErr w:type="spellStart"/>
      <w:r>
        <w:t>satistied</w:t>
      </w:r>
      <w:proofErr w:type="spellEnd"/>
      <w:r>
        <w:t xml:space="preserve"> expression.</w:t>
      </w:r>
      <w:r>
        <w:br/>
        <w:t>She has, in short, the air of a person of importance. When</w:t>
      </w:r>
      <w:r>
        <w:br/>
      </w:r>
      <w:r>
        <w:lastRenderedPageBreak/>
        <w:t>she shakes hands with you at parting she seems to look</w:t>
      </w:r>
      <w:r>
        <w:br/>
        <w:t>you through and through, and nods, so much as to say</w:t>
      </w:r>
      <w:r>
        <w:br/>
        <w:t>we understand one another. In consequence, therefore,</w:t>
      </w:r>
      <w:r>
        <w:br/>
        <w:t>of her character and position, whilst all the other women</w:t>
      </w:r>
      <w:r>
        <w:br/>
        <w:t>in Naples have been debarred the right of voting, an</w:t>
      </w:r>
      <w:r>
        <w:br/>
      </w:r>
      <w:proofErr w:type="spellStart"/>
      <w:r>
        <w:t>earepion</w:t>
      </w:r>
      <w:proofErr w:type="spellEnd"/>
      <w:r>
        <w:t xml:space="preserve"> </w:t>
      </w:r>
      <w:proofErr w:type="spellStart"/>
      <w:r>
        <w:t>hus</w:t>
      </w:r>
      <w:proofErr w:type="spellEnd"/>
      <w:r>
        <w:t xml:space="preserve"> ben made in </w:t>
      </w:r>
      <w:proofErr w:type="spellStart"/>
      <w:r>
        <w:t>favour</w:t>
      </w:r>
      <w:proofErr w:type="spellEnd"/>
      <w:r>
        <w:t xml:space="preserve"> et </w:t>
      </w:r>
      <w:proofErr w:type="spellStart"/>
      <w:r>
        <w:t>Doma</w:t>
      </w:r>
      <w:proofErr w:type="spellEnd"/>
      <w:r>
        <w:t xml:space="preserve"> Mariama</w:t>
      </w:r>
    </w:p>
    <w:p w14:paraId="78BE3DFB" w14:textId="77777777" w:rsidR="006D2CE6" w:rsidRDefault="00000000">
      <w:r>
        <w:t>Turin, Oct. 1</w:t>
      </w:r>
      <w:r>
        <w:rPr>
          <w:vertAlign w:val="superscript"/>
        </w:rPr>
        <w:t>st</w:t>
      </w:r>
      <w:r>
        <w:t xml:space="preserve"> 1861</w:t>
      </w:r>
      <w:r>
        <w:br/>
        <w:t>It seems almost certain that the emperor</w:t>
      </w:r>
      <w:r>
        <w:br/>
        <w:t xml:space="preserve">of the French is intriguing to displace Ricasoli </w:t>
      </w:r>
      <w:r>
        <w:rPr>
          <w:strike/>
        </w:rPr>
        <w:t>and</w:t>
      </w:r>
      <w:r>
        <w:br/>
        <w:t>to</w:t>
      </w:r>
      <w:r>
        <w:br/>
        <w:t>make</w:t>
      </w:r>
      <w:r>
        <w:br/>
      </w:r>
      <w:r>
        <w:rPr>
          <w:strike/>
        </w:rPr>
        <w:t>for</w:t>
      </w:r>
      <w:r>
        <w:t xml:space="preserve"> room for </w:t>
      </w:r>
      <w:proofErr w:type="spellStart"/>
      <w:r>
        <w:t>Ratazzi</w:t>
      </w:r>
      <w:proofErr w:type="spellEnd"/>
      <w:r>
        <w:t xml:space="preserve"> whom he hopes to find more manageable.</w:t>
      </w:r>
      <w:r>
        <w:br/>
        <w:t xml:space="preserve">The sturdy Tuscan, whose </w:t>
      </w:r>
      <w:proofErr w:type="spellStart"/>
      <w:r>
        <w:t>obstinancy</w:t>
      </w:r>
      <w:proofErr w:type="spellEnd"/>
      <w:r>
        <w:t xml:space="preserve"> in resisting and finally</w:t>
      </w:r>
      <w:r>
        <w:br/>
        <w:t>defeating the Villa Franca stipulations is well remembered, is</w:t>
      </w:r>
      <w:r>
        <w:br/>
        <w:t>a troublesome person to his majesty in these difficult</w:t>
      </w:r>
      <w:r>
        <w:br/>
        <w:t>times. Even if the imperial purpose is one with that</w:t>
      </w:r>
      <w:r>
        <w:br/>
        <w:t>of the baron - and it is quite probable that it is - the</w:t>
      </w:r>
      <w:r>
        <w:br/>
        <w:t>emperor fancies that it can better be accomplished</w:t>
      </w:r>
      <w:r>
        <w:br/>
        <w:t xml:space="preserve">by </w:t>
      </w:r>
      <w:proofErr w:type="spellStart"/>
      <w:r>
        <w:t>some one</w:t>
      </w:r>
      <w:proofErr w:type="spellEnd"/>
      <w:r>
        <w:t xml:space="preserve"> who can wear a mask more easily that [than] the</w:t>
      </w:r>
      <w:r>
        <w:br/>
        <w:t xml:space="preserve">straight-forward, </w:t>
      </w:r>
      <w:proofErr w:type="spellStart"/>
      <w:r>
        <w:t>truthloving</w:t>
      </w:r>
      <w:proofErr w:type="spellEnd"/>
      <w:r>
        <w:t xml:space="preserve"> Ricasoli. There are many</w:t>
      </w:r>
      <w:r>
        <w:br/>
        <w:t>who think the best way to settle the Roman question would</w:t>
      </w:r>
      <w:r>
        <w:br/>
        <w:t>be to let Garibaldi sound his trumpet once more - on</w:t>
      </w:r>
      <w:r>
        <w:br/>
        <w:t>the other hand, though no one doubts the immediate</w:t>
      </w:r>
      <w:r>
        <w:br/>
        <w:t>success of such a measure, most believe that a strong</w:t>
      </w:r>
      <w:r>
        <w:br/>
        <w:t>coalition of the Catholic Powers would be formed at</w:t>
      </w:r>
      <w:r>
        <w:br/>
        <w:t>once to make war upon the new kingdom, and</w:t>
      </w:r>
      <w:r>
        <w:br/>
        <w:t xml:space="preserve">with Prussia, Protestant Prussia, to </w:t>
      </w:r>
      <w:proofErr w:type="spellStart"/>
      <w:r>
        <w:t>sympathise</w:t>
      </w:r>
      <w:proofErr w:type="spellEnd"/>
      <w:r>
        <w:t xml:space="preserve"> with them,</w:t>
      </w:r>
      <w:r>
        <w:br/>
        <w:t>they might crush the rising nation. Perhaps patience</w:t>
      </w:r>
      <w:r>
        <w:br/>
        <w:t>is the best policy, but it is certainly the hardest to</w:t>
      </w:r>
      <w:r>
        <w:br/>
        <w:t>follow. It is generally believed that most favorable</w:t>
      </w:r>
      <w:r>
        <w:br/>
        <w:t>terms of settlement have</w:t>
      </w:r>
      <w:r>
        <w:br/>
        <w:t>been</w:t>
      </w:r>
      <w:r>
        <w:br/>
        <w:t>offered to the Pope - but it</w:t>
      </w:r>
      <w:r>
        <w:br/>
        <w:t xml:space="preserve">is No, no, still. The </w:t>
      </w:r>
      <w:proofErr w:type="spellStart"/>
      <w:r>
        <w:t>Opinione</w:t>
      </w:r>
      <w:proofErr w:type="spellEnd"/>
      <w:r>
        <w:t xml:space="preserve"> of this morning, however,</w:t>
      </w:r>
      <w:r>
        <w:br/>
        <w:t>vehemently denies that any such proposals have been</w:t>
      </w:r>
      <w:r>
        <w:br/>
        <w:t>made.</w:t>
      </w:r>
    </w:p>
    <w:p w14:paraId="355CC44A" w14:textId="77777777" w:rsidR="006D2CE6" w:rsidRDefault="00000000">
      <w:r>
        <w:t>Oct 2</w:t>
      </w:r>
      <w:r>
        <w:rPr>
          <w:vertAlign w:val="superscript"/>
        </w:rPr>
        <w:t>nd</w:t>
      </w:r>
      <w:r>
        <w:t xml:space="preserve"> Wednesday.</w:t>
      </w:r>
      <w:r>
        <w:br/>
      </w:r>
      <w:proofErr w:type="spellStart"/>
      <w:r>
        <w:t>Mr</w:t>
      </w:r>
      <w:proofErr w:type="spellEnd"/>
      <w:r>
        <w:t xml:space="preserve"> Wheeler, the </w:t>
      </w:r>
      <w:proofErr w:type="gramStart"/>
      <w:r>
        <w:t>newly-appointed</w:t>
      </w:r>
      <w:proofErr w:type="gramEnd"/>
      <w:r>
        <w:t xml:space="preserve"> consul at Genoa,</w:t>
      </w:r>
      <w:r>
        <w:br/>
        <w:t>dined with us to-day - a plain, sensible, thoughtful and</w:t>
      </w:r>
      <w:r>
        <w:br/>
        <w:t>scholarly man. It seems a pity for the moment that he</w:t>
      </w:r>
      <w:r>
        <w:br/>
        <w:t>cannot</w:t>
      </w:r>
      <w:r>
        <w:br/>
        <w:t>exchange a little of his Latin &amp; Greek for a modicum of French</w:t>
      </w:r>
      <w:r>
        <w:br/>
        <w:t>and Italian, but he will soon make up this deficiency. He</w:t>
      </w:r>
      <w:r>
        <w:br/>
        <w:t>speaks of the spirit of the masses in the North &amp; Northwest</w:t>
      </w:r>
      <w:r>
        <w:br/>
      </w:r>
      <w:r>
        <w:lastRenderedPageBreak/>
        <w:t>as excellent, but very despondingly of the action of the Gov.</w:t>
      </w:r>
      <w:r>
        <w:br/>
        <w:t>at Washington. We are ourselves amazed to find the President</w:t>
      </w:r>
      <w:r>
        <w:br/>
        <w:t>directing a modification of Fremont's P[r]</w:t>
      </w:r>
      <w:proofErr w:type="spellStart"/>
      <w:r>
        <w:t>oclamation</w:t>
      </w:r>
      <w:proofErr w:type="spellEnd"/>
      <w:r>
        <w:t xml:space="preserve"> as to the</w:t>
      </w:r>
      <w:r>
        <w:br/>
        <w:t>slaves of rebels, while other officers are allowed to send</w:t>
      </w:r>
      <w:r>
        <w:br/>
        <w:t>back the poor wretches who have escaped, without even the</w:t>
      </w:r>
      <w:r>
        <w:br/>
        <w:t>formalities required by the Fugitive Slave Law. There is</w:t>
      </w:r>
      <w:r>
        <w:br/>
        <w:t>some mystery under all this quite inexplicable at this</w:t>
      </w:r>
      <w:r>
        <w:br/>
        <w:t>distance.</w:t>
      </w:r>
      <w:r>
        <w:br/>
        <w:t>Thursday Oct 3</w:t>
      </w:r>
      <w:r>
        <w:rPr>
          <w:vertAlign w:val="superscript"/>
        </w:rPr>
        <w:t>d</w:t>
      </w:r>
      <w:r>
        <w:t>.</w:t>
      </w:r>
      <w:r>
        <w:br/>
        <w:t xml:space="preserve">The Countess </w:t>
      </w:r>
      <w:proofErr w:type="spellStart"/>
      <w:r>
        <w:t>Confaloniere</w:t>
      </w:r>
      <w:proofErr w:type="spellEnd"/>
      <w:r>
        <w:t xml:space="preserve"> came in to</w:t>
      </w:r>
      <w:r>
        <w:br/>
        <w:t>take leave before going to Pisa for the winter. She complains</w:t>
      </w:r>
      <w:r>
        <w:br/>
        <w:t>of Turin as unsocial. The weather, which has been almost</w:t>
      </w:r>
      <w:r>
        <w:br/>
        <w:t>constantly pleasant though a little autumnal, seems now</w:t>
      </w:r>
      <w:r>
        <w:br/>
        <w:t>to have gone back to June.</w:t>
      </w:r>
      <w:r>
        <w:br/>
        <w:t>Sunday Oct. 20</w:t>
      </w:r>
      <w:r>
        <w:rPr>
          <w:vertAlign w:val="superscript"/>
        </w:rPr>
        <w:t>th</w:t>
      </w:r>
      <w:r>
        <w:t>.</w:t>
      </w:r>
      <w:r>
        <w:br/>
        <w:t>We returned to Turin this morning from</w:t>
      </w:r>
      <w:r>
        <w:br/>
        <w:t>our visit to the Exposition in Florence having been absent a</w:t>
      </w:r>
      <w:r>
        <w:br/>
        <w:t>little more than two weeks. The beautiful Tuscan capital</w:t>
      </w:r>
      <w:r>
        <w:br/>
        <w:t>never looked to us half so beautiful before. It has greatly</w:t>
      </w:r>
    </w:p>
    <w:p w14:paraId="42E31955" w14:textId="77777777" w:rsidR="006D2CE6" w:rsidRDefault="00000000">
      <w:r>
        <w:t>3</w:t>
      </w:r>
      <w:r>
        <w:br/>
      </w:r>
      <w:proofErr w:type="spellStart"/>
      <w:r>
        <w:t>Mr</w:t>
      </w:r>
      <w:proofErr w:type="spellEnd"/>
      <w:r>
        <w:t xml:space="preserve"> Powers' Directions for making Plaster Casts washable.</w:t>
      </w:r>
      <w:r>
        <w:br/>
        <w:t>Dissolve a quantity of</w:t>
      </w:r>
      <w:r>
        <w:br/>
        <w:t>white</w:t>
      </w:r>
      <w:r>
        <w:br/>
        <w:t>wax in Spirits of Turpentine - pro</w:t>
      </w:r>
      <w:r>
        <w:br/>
        <w:t>portions not material as the Turpentine will hold only</w:t>
      </w:r>
      <w:r>
        <w:br/>
        <w:t>a certain quantity in solution - take a portion of this</w:t>
      </w:r>
      <w:r>
        <w:br/>
        <w:t>mixture and dilute it with more Spirits of Turpentine.</w:t>
      </w:r>
      <w:r>
        <w:br/>
        <w:t>Then with a soft brush wash the plaster carefully over [illegible]</w:t>
      </w:r>
      <w:r>
        <w:br/>
        <w:t xml:space="preserve">this thinned solution. It will be rapidly absorbed by </w:t>
      </w:r>
      <w:r>
        <w:br/>
        <w:t xml:space="preserve">plaster, but if any appearance of the wax remains </w:t>
      </w:r>
      <w:r>
        <w:rPr>
          <w:strike/>
        </w:rPr>
        <w:t>of</w:t>
      </w:r>
      <w:r>
        <w:br/>
        <w:t>on the surface, hold a hot iron near such place and</w:t>
      </w:r>
      <w:r>
        <w:br/>
        <w:t>it will disappear at once. When quite dry, repeat the</w:t>
      </w:r>
      <w:r>
        <w:br/>
        <w:t>process, but with a somewhat thicker solution than the</w:t>
      </w:r>
      <w:r>
        <w:br/>
        <w:t>one first used. Dry in the wax, if any should remain on</w:t>
      </w:r>
      <w:r>
        <w:br/>
        <w:t>the surface, as before. For the third wash use the</w:t>
      </w:r>
      <w:r>
        <w:br/>
        <w:t>wax and turpentine as at first prepared, without any</w:t>
      </w:r>
      <w:r>
        <w:br/>
        <w:t>dilution. This will leave the surface of the plaster</w:t>
      </w:r>
      <w:r>
        <w:br/>
        <w:t>in such a condition that it may be washed with</w:t>
      </w:r>
      <w:r>
        <w:br/>
        <w:t>soft water and fine soap whenever it is desirable to</w:t>
      </w:r>
      <w:r>
        <w:br/>
        <w:t>clean it.</w:t>
      </w:r>
      <w:r>
        <w:br/>
        <w:t>Steps leading to the Gallery in Parma - very easy - 6 inches step, 16 tread</w:t>
      </w:r>
      <w:r>
        <w:br/>
        <w:t xml:space="preserve">Old Egyptian </w:t>
      </w:r>
      <w:proofErr w:type="gramStart"/>
      <w:r>
        <w:t>stair-case</w:t>
      </w:r>
      <w:proofErr w:type="gramEnd"/>
      <w:r>
        <w:t>, also very easy - 5 or 5 1/2 step - 12 tread</w:t>
      </w:r>
    </w:p>
    <w:p w14:paraId="1D4FB28A" w14:textId="77777777" w:rsidR="006D2CE6" w:rsidRDefault="00000000">
      <w:r>
        <w:t>improved since we saw it last in '52, and the whole pop-</w:t>
      </w:r>
      <w:r>
        <w:br/>
        <w:t>-</w:t>
      </w:r>
      <w:proofErr w:type="spellStart"/>
      <w:r>
        <w:t>ulation</w:t>
      </w:r>
      <w:proofErr w:type="spellEnd"/>
      <w:r>
        <w:t xml:space="preserve"> seems </w:t>
      </w:r>
      <w:proofErr w:type="spellStart"/>
      <w:r>
        <w:t>exuberent</w:t>
      </w:r>
      <w:proofErr w:type="spellEnd"/>
      <w:r>
        <w:t xml:space="preserve"> with joy at its recovered liber</w:t>
      </w:r>
      <w:r>
        <w:br/>
      </w:r>
      <w:r>
        <w:lastRenderedPageBreak/>
        <w:t>-ties, and with enthusiasm for its chosen king. We were</w:t>
      </w:r>
      <w:r>
        <w:br/>
        <w:t>of course, not in time to witness his reception, which</w:t>
      </w:r>
      <w:r>
        <w:br/>
        <w:t>our friends tell us was jubilant beyond everything</w:t>
      </w:r>
      <w:r>
        <w:br/>
        <w:t>ever before seen in Florence. As might be expected</w:t>
      </w:r>
      <w:r>
        <w:br/>
        <w:t xml:space="preserve">from his character, il re </w:t>
      </w:r>
      <w:proofErr w:type="spellStart"/>
      <w:r>
        <w:t>galantuomo</w:t>
      </w:r>
      <w:proofErr w:type="spellEnd"/>
      <w:r>
        <w:t xml:space="preserve"> kept as much</w:t>
      </w:r>
      <w:r>
        <w:br/>
        <w:t>as possible out of the way of his demonstrative subjects</w:t>
      </w:r>
      <w:r>
        <w:br/>
        <w:t>The evening of our arrival his Majesty, who was to</w:t>
      </w:r>
      <w:r>
        <w:br/>
        <w:t>set out late that night for Bologna, having a fancy</w:t>
      </w:r>
      <w:r>
        <w:br/>
        <w:t>for a quiet evening at the theatre, put on a round-</w:t>
      </w:r>
      <w:r>
        <w:br/>
        <w:t>about and a slouched hat, took a fiacre, drove to the</w:t>
      </w:r>
      <w:r>
        <w:br/>
        <w:t>theatre, bought his ticket, and seated himself in a re-</w:t>
      </w:r>
      <w:r>
        <w:br/>
        <w:t>-tired corner of one of the indifferent boxes. He had</w:t>
      </w:r>
      <w:r>
        <w:br/>
        <w:t>been discovered however, and on a sudden every</w:t>
      </w:r>
      <w:r>
        <w:br/>
        <w:t xml:space="preserve">light in the theatre flashed forth and 'viva il </w:t>
      </w:r>
      <w:proofErr w:type="spellStart"/>
      <w:r>
        <w:t>nos</w:t>
      </w:r>
      <w:proofErr w:type="spellEnd"/>
      <w:r>
        <w:t>-</w:t>
      </w:r>
      <w:r>
        <w:br/>
        <w:t>-</w:t>
      </w:r>
      <w:proofErr w:type="spellStart"/>
      <w:r>
        <w:t>tro</w:t>
      </w:r>
      <w:proofErr w:type="spellEnd"/>
      <w:r>
        <w:t xml:space="preserve"> re'! rang out in one continuous roar, till the</w:t>
      </w:r>
      <w:r>
        <w:br/>
      </w:r>
      <w:proofErr w:type="spellStart"/>
      <w:r>
        <w:t>discomfitted</w:t>
      </w:r>
      <w:proofErr w:type="spellEnd"/>
      <w:r>
        <w:t xml:space="preserve"> sovereign was obliged to present him-</w:t>
      </w:r>
      <w:r>
        <w:br/>
        <w:t>-self to his worshipping subjects even in that most</w:t>
      </w:r>
      <w:r>
        <w:br/>
      </w:r>
      <w:proofErr w:type="spellStart"/>
      <w:r>
        <w:t>unkingly</w:t>
      </w:r>
      <w:proofErr w:type="spellEnd"/>
      <w:r>
        <w:t xml:space="preserve"> garb. Another anecdote is told of him</w:t>
      </w:r>
      <w:r>
        <w:br/>
        <w:t>while in Florence on good authority. He was about</w:t>
      </w:r>
      <w:r>
        <w:br/>
        <w:t>to enter the Exposition one morning with a cigar in</w:t>
      </w:r>
      <w:r>
        <w:br/>
        <w:t xml:space="preserve">his mouth, when one of the </w:t>
      </w:r>
      <w:proofErr w:type="spellStart"/>
      <w:r>
        <w:t>guardiani</w:t>
      </w:r>
      <w:proofErr w:type="spellEnd"/>
      <w:r>
        <w:t xml:space="preserve"> stepped for-</w:t>
      </w:r>
      <w:r>
        <w:br/>
        <w:t>-ward and with a most respectful bow said: '</w:t>
      </w:r>
      <w:proofErr w:type="spellStart"/>
      <w:r>
        <w:t>Maestà</w:t>
      </w:r>
      <w:proofErr w:type="spellEnd"/>
      <w:r>
        <w:t>,</w:t>
      </w:r>
      <w:r>
        <w:br/>
        <w:t xml:space="preserve">qui e </w:t>
      </w:r>
      <w:proofErr w:type="spellStart"/>
      <w:r>
        <w:t>vieatato</w:t>
      </w:r>
      <w:proofErr w:type="spellEnd"/>
      <w:r>
        <w:t xml:space="preserve"> il </w:t>
      </w:r>
      <w:proofErr w:type="spellStart"/>
      <w:r>
        <w:t>fumare</w:t>
      </w:r>
      <w:proofErr w:type="spellEnd"/>
      <w:r>
        <w:t>.' 'I respect the regulation,'</w:t>
      </w:r>
      <w:r>
        <w:br/>
        <w:t>said the king, as he threw down his cigar with a pleas-</w:t>
      </w:r>
      <w:r>
        <w:br/>
        <w:t>-ant smile. At Arezzo a poor woman rushed up to him,</w:t>
      </w:r>
      <w:r>
        <w:br/>
        <w:t>kissed his hand with that enthusiastic devotion which</w:t>
      </w:r>
    </w:p>
    <w:p w14:paraId="158117C0" w14:textId="77777777" w:rsidR="006D2CE6" w:rsidRDefault="00000000">
      <w:r>
        <w:t xml:space="preserve">only an Italian can express, then, after </w:t>
      </w:r>
      <w:proofErr w:type="gramStart"/>
      <w:r>
        <w:t>a moments</w:t>
      </w:r>
      <w:proofErr w:type="gramEnd"/>
      <w:r>
        <w:t xml:space="preserve"> pause,</w:t>
      </w:r>
      <w:r>
        <w:br/>
        <w:t>as if thinking what more she could do, she pulled out one of</w:t>
      </w:r>
      <w:r>
        <w:br/>
        <w:t>her earrings</w:t>
      </w:r>
      <w:r>
        <w:br/>
        <w:t>off, covering her face with her apron,</w:t>
      </w:r>
      <w:r>
        <w:br/>
        <w:t>placed it in his hand, and</w:t>
      </w:r>
      <w:r>
        <w:br/>
        <w:t>bursting into tears ran</w:t>
      </w:r>
      <w:r>
        <w:br/>
      </w:r>
      <w:proofErr w:type="spellStart"/>
      <w:r>
        <w:t>ran</w:t>
      </w:r>
      <w:proofErr w:type="spellEnd"/>
      <w:r>
        <w:t xml:space="preserve"> [sic] off crying</w:t>
      </w:r>
      <w:r>
        <w:br/>
        <w:t>with delight. On another occasion a watch was</w:t>
      </w:r>
      <w:r>
        <w:br/>
        <w:t>given him much in the same way; the donor</w:t>
      </w:r>
      <w:r>
        <w:br/>
        <w:t>neither asking nor wishing to be known, but only</w:t>
      </w:r>
      <w:r>
        <w:br/>
        <w:t xml:space="preserve">seeking an outlet for her gratitude. Heaven </w:t>
      </w:r>
      <w:proofErr w:type="gramStart"/>
      <w:r>
        <w:t>grant</w:t>
      </w:r>
      <w:proofErr w:type="gramEnd"/>
      <w:r>
        <w:br/>
        <w:t>no causes of alienation may arise between such</w:t>
      </w:r>
      <w:r>
        <w:br/>
        <w:t>a king and such a people. We found our friend</w:t>
      </w:r>
      <w:r>
        <w:br/>
        <w:t>Miss Blackwell as fascinated by this bewitching</w:t>
      </w:r>
      <w:r>
        <w:br/>
        <w:t xml:space="preserve">race as ourselves. Their uniform curtesy and good- </w:t>
      </w:r>
      <w:r>
        <w:br/>
        <w:t>nature cannot fail to strike every impartial</w:t>
      </w:r>
      <w:r>
        <w:br/>
        <w:t>stranger - not to speak of their wonderful natural</w:t>
      </w:r>
      <w:r>
        <w:br/>
        <w:t xml:space="preserve">endowments. </w:t>
      </w:r>
      <w:proofErr w:type="spellStart"/>
      <w:r>
        <w:t>Mr</w:t>
      </w:r>
      <w:proofErr w:type="spellEnd"/>
      <w:r>
        <w:t xml:space="preserve"> Marsh paid a visit to the well-</w:t>
      </w:r>
      <w:r>
        <w:br/>
      </w:r>
      <w:r>
        <w:lastRenderedPageBreak/>
        <w:t xml:space="preserve">-known Gino </w:t>
      </w:r>
      <w:proofErr w:type="spellStart"/>
      <w:r>
        <w:t>Capponi</w:t>
      </w:r>
      <w:proofErr w:type="spellEnd"/>
      <w:r>
        <w:t xml:space="preserve"> - now old and entirely blind, but</w:t>
      </w:r>
      <w:r>
        <w:br/>
        <w:t>still a great man, and a tried patriot. His ancestors</w:t>
      </w:r>
      <w:r>
        <w:br/>
        <w:t>have been famous for many centuries, and the</w:t>
      </w:r>
      <w:r>
        <w:br/>
        <w:t xml:space="preserve">very name he bears has been brilliantly </w:t>
      </w:r>
      <w:proofErr w:type="spellStart"/>
      <w:r>
        <w:t>illustra</w:t>
      </w:r>
      <w:proofErr w:type="spellEnd"/>
      <w:r>
        <w:t>-</w:t>
      </w:r>
      <w:r>
        <w:br/>
        <w:t>-ted ages ago. It is a singular fact that the great</w:t>
      </w:r>
      <w:r>
        <w:br/>
        <w:t>Italian families - I mean great in genius, as</w:t>
      </w:r>
      <w:r>
        <w:br/>
        <w:t>well as rank - do not seem to become exhausted as</w:t>
      </w:r>
      <w:r>
        <w:br/>
        <w:t xml:space="preserve">do the </w:t>
      </w:r>
      <w:proofErr w:type="gramStart"/>
      <w:r>
        <w:t>English, but</w:t>
      </w:r>
      <w:proofErr w:type="gramEnd"/>
      <w:r>
        <w:t xml:space="preserve"> preserve their reputation</w:t>
      </w:r>
      <w:r>
        <w:br/>
        <w:t>for learning and ability age after age. The old</w:t>
      </w:r>
      <w:r>
        <w:br/>
        <w:t>man is extremely proud of what has been done</w:t>
      </w:r>
      <w:r>
        <w:br/>
        <w:t>in Italy during the last two years. He says he</w:t>
      </w:r>
      <w:r>
        <w:br/>
        <w:t>could not have believed that so strong a feeling</w:t>
      </w:r>
      <w:r>
        <w:br/>
        <w:t>of nationality, such an intense desire for a united</w:t>
      </w:r>
      <w:r>
        <w:br/>
        <w:t>Italy, existed among the common people, as has now</w:t>
      </w:r>
    </w:p>
    <w:p w14:paraId="1478DC65" w14:textId="77777777" w:rsidR="006D2CE6" w:rsidRDefault="00000000">
      <w:r>
        <w:t xml:space="preserve">been developed. </w:t>
      </w:r>
      <w:proofErr w:type="gramStart"/>
      <w:r>
        <w:t>Still</w:t>
      </w:r>
      <w:proofErr w:type="gramEnd"/>
      <w:r>
        <w:t xml:space="preserve"> he is naturally less sanguine than a younger</w:t>
      </w:r>
      <w:r>
        <w:br/>
        <w:t xml:space="preserve">man might be, and though he </w:t>
      </w:r>
      <w:proofErr w:type="spellStart"/>
      <w:r>
        <w:rPr>
          <w:strike/>
        </w:rPr>
        <w:t>fel</w:t>
      </w:r>
      <w:proofErr w:type="spellEnd"/>
      <w:r>
        <w:t xml:space="preserve"> feels confident that Italy will</w:t>
      </w:r>
      <w:r>
        <w:br/>
        <w:t>ultimately be happily united under one government, he is prepared</w:t>
      </w:r>
      <w:r>
        <w:br/>
        <w:t>for many a convulsion before that day. He is disposed to prefer that</w:t>
      </w:r>
      <w:r>
        <w:br/>
        <w:t>the seat of government should for the present continue to be</w:t>
      </w:r>
      <w:r>
        <w:br/>
        <w:t>Turin. He says the people are calmer, more reasonable, and more</w:t>
      </w:r>
      <w:r>
        <w:br/>
        <w:t>enlightened on political questions than any other population in</w:t>
      </w:r>
      <w:r>
        <w:br/>
        <w:t>Italy, and that the action of the ruler would be more unimpeded</w:t>
      </w:r>
      <w:r>
        <w:br/>
        <w:t>there than elsewhere. As to Rome, he evidently has some [illegible]</w:t>
      </w:r>
      <w:r>
        <w:br/>
        <w:t xml:space="preserve">educational </w:t>
      </w:r>
      <w:proofErr w:type="spellStart"/>
      <w:r>
        <w:rPr>
          <w:strike/>
        </w:rPr>
        <w:t>predjud</w:t>
      </w:r>
      <w:proofErr w:type="spellEnd"/>
      <w:r>
        <w:t xml:space="preserve"> prejudices against depriving the Pope of his</w:t>
      </w:r>
      <w:r>
        <w:br/>
        <w:t>temporal power, and in fact admitted as much. Naples, he</w:t>
      </w:r>
      <w:r>
        <w:br/>
        <w:t>says, will be managed in time, but always with difficulty until</w:t>
      </w:r>
      <w:r>
        <w:br/>
        <w:t xml:space="preserve">wiser government shall have changed the character of the inhabitants - </w:t>
      </w:r>
      <w:r>
        <w:br/>
        <w:t>- so of Sicily. Of American affairs the old man asked many questions</w:t>
      </w:r>
      <w:r>
        <w:br/>
        <w:t xml:space="preserve">but expressed no opinion. </w:t>
      </w:r>
      <w:proofErr w:type="spellStart"/>
      <w:r>
        <w:t>Mr</w:t>
      </w:r>
      <w:proofErr w:type="spellEnd"/>
      <w:r>
        <w:t xml:space="preserve"> Marsh left him with the impression</w:t>
      </w:r>
      <w:r>
        <w:br/>
        <w:t>that he was equal to his reputation. Among other pleasant meetings</w:t>
      </w:r>
      <w:r>
        <w:br/>
        <w:t xml:space="preserve">in Florence was the one with our old friend </w:t>
      </w:r>
      <w:proofErr w:type="spellStart"/>
      <w:r>
        <w:t>Mr</w:t>
      </w:r>
      <w:proofErr w:type="spellEnd"/>
      <w:r>
        <w:t xml:space="preserve"> </w:t>
      </w:r>
      <w:proofErr w:type="spellStart"/>
      <w:r>
        <w:t>Gottheil</w:t>
      </w:r>
      <w:proofErr w:type="spellEnd"/>
      <w:r>
        <w:t xml:space="preserve"> of Palermo.</w:t>
      </w:r>
      <w:r>
        <w:br/>
        <w:t>He came to the Peninsula partly on account of the Exposition, partly</w:t>
      </w:r>
      <w:r>
        <w:br/>
        <w:t>to find us either in Florence or in Turin. The evening after his</w:t>
      </w:r>
      <w:r>
        <w:br/>
        <w:t>first visit he surprised me by a present of some very beautiful</w:t>
      </w:r>
      <w:r>
        <w:br/>
        <w:t>objects of Sorrento manufacture. He gave us some very interesting</w:t>
      </w:r>
      <w:r>
        <w:br/>
        <w:t>details of the Sicilian revolution of '59. During the ferocious</w:t>
      </w:r>
      <w:r>
        <w:br/>
        <w:t>bombardment of Palermo 3 shells burst in his own house each</w:t>
      </w:r>
      <w:r>
        <w:br/>
        <w:t>shell setting it on fire, but fortunately they were able to extinguish</w:t>
      </w:r>
      <w:r>
        <w:br/>
        <w:t>it - and no one, out of the eighty who had taken refuge in it</w:t>
      </w:r>
      <w:r>
        <w:br/>
        <w:t>as less exposed than their own dwellings, was injured. One of these</w:t>
      </w:r>
      <w:r>
        <w:br/>
        <w:t>shells fell upon a chair which he himself had left a moment</w:t>
      </w:r>
      <w:r>
        <w:br/>
        <w:t>before to extinguish the fire in another part of the building.</w:t>
      </w:r>
      <w:r>
        <w:br/>
        <w:t>He says Garibaldi slept for four hours during the bombardment</w:t>
      </w:r>
      <w:r>
        <w:br/>
        <w:t>on a rude mattress in an open square where shells were bursting</w:t>
      </w:r>
      <w:r>
        <w:br/>
      </w:r>
      <w:r>
        <w:lastRenderedPageBreak/>
        <w:t>all around him as quietly as he could have done under his own</w:t>
      </w:r>
      <w:r>
        <w:br/>
        <w:t xml:space="preserve">roof in time of the profoundest peace. </w:t>
      </w:r>
      <w:proofErr w:type="spellStart"/>
      <w:r>
        <w:t>Mr</w:t>
      </w:r>
      <w:proofErr w:type="spellEnd"/>
      <w:r>
        <w:t xml:space="preserve"> </w:t>
      </w:r>
      <w:proofErr w:type="spellStart"/>
      <w:r>
        <w:t>Gottheil</w:t>
      </w:r>
      <w:proofErr w:type="spellEnd"/>
      <w:r>
        <w:t xml:space="preserve"> brought a</w:t>
      </w:r>
    </w:p>
    <w:p w14:paraId="7BABD8A4" w14:textId="77777777" w:rsidR="006D2CE6" w:rsidRDefault="00000000">
      <w:r>
        <w:t xml:space="preserve">a Sicilian friend of his to pay us a visit: the baron </w:t>
      </w:r>
      <w:proofErr w:type="spellStart"/>
      <w:r>
        <w:t>Seminerio</w:t>
      </w:r>
      <w:proofErr w:type="spellEnd"/>
      <w:r>
        <w:t>, and [an] old man</w:t>
      </w:r>
      <w:r>
        <w:br/>
        <w:t>from whom we learned some curious facts relative to the former</w:t>
      </w:r>
      <w:r>
        <w:br/>
        <w:t>government of the island. He states that 40 years ago he was taxed</w:t>
      </w:r>
      <w:r>
        <w:br/>
        <w:t>for the building of a certain road, that he had paid this tax</w:t>
      </w:r>
      <w:r>
        <w:br/>
        <w:t>annually ever since, and that the road was not even begun</w:t>
      </w:r>
      <w:r>
        <w:br/>
        <w:t xml:space="preserve">when the </w:t>
      </w:r>
      <w:proofErr w:type="gramStart"/>
      <w:r>
        <w:t>Bourbon</w:t>
      </w:r>
      <w:proofErr w:type="gramEnd"/>
      <w:r>
        <w:t xml:space="preserve"> power was overthrown. For another road he had</w:t>
      </w:r>
      <w:r>
        <w:br/>
        <w:t>also paid a tax for forty years, the same tax without any reduction</w:t>
      </w:r>
      <w:r>
        <w:br/>
        <w:t>being continued for thirty years after the final completion of the</w:t>
      </w:r>
      <w:r>
        <w:br/>
        <w:t>road. Of the new regime he only complains of the distance of the</w:t>
      </w:r>
      <w:r>
        <w:br/>
        <w:t>island from the seat of government, and the time consequently required</w:t>
      </w:r>
      <w:r>
        <w:br/>
        <w:t xml:space="preserve">to transact </w:t>
      </w:r>
      <w:r>
        <w:rPr>
          <w:strike/>
        </w:rPr>
        <w:t>and</w:t>
      </w:r>
      <w:r>
        <w:t xml:space="preserve"> the necessary official business. He argues strongly in</w:t>
      </w:r>
      <w:r>
        <w:br/>
        <w:t>favor of giving the local authorities more power, but at the same time</w:t>
      </w:r>
      <w:r>
        <w:br/>
        <w:t>admits the importance of centralization in order to give some</w:t>
      </w:r>
      <w:r>
        <w:br/>
        <w:t>firmness to the new kingdom. He is openly against the temporal</w:t>
      </w:r>
      <w:r>
        <w:br/>
        <w:t>power of the Pope whose recent murder of Locatelli seems an</w:t>
      </w:r>
      <w:r>
        <w:br/>
        <w:t xml:space="preserve">answer to </w:t>
      </w:r>
      <w:proofErr w:type="spellStart"/>
      <w:r>
        <w:t>Mrs</w:t>
      </w:r>
      <w:proofErr w:type="spellEnd"/>
      <w:r>
        <w:t xml:space="preserve"> Browning's prayer - "more madness, Lord, give them more</w:t>
      </w:r>
      <w:r>
        <w:br/>
        <w:t>madness!" The outcry against this barbarous crime has been so violent</w:t>
      </w:r>
      <w:r>
        <w:br/>
        <w:t>that the Pope and his precious advisors have attempted to justify</w:t>
      </w:r>
      <w:r>
        <w:br/>
        <w:t xml:space="preserve">it by publishing a garbled </w:t>
      </w:r>
      <w:proofErr w:type="spellStart"/>
      <w:r>
        <w:t>ccount</w:t>
      </w:r>
      <w:proofErr w:type="spellEnd"/>
      <w:r>
        <w:t xml:space="preserve"> of the testimony against their</w:t>
      </w:r>
      <w:r>
        <w:br/>
        <w:t>victim</w:t>
      </w:r>
      <w:r>
        <w:br/>
        <w:t>in</w:t>
      </w:r>
      <w:r>
        <w:br/>
        <w:t>which of course they have told all that looked like evidence</w:t>
      </w:r>
      <w:r>
        <w:br/>
        <w:t xml:space="preserve">against </w:t>
      </w:r>
      <w:proofErr w:type="gramStart"/>
      <w:r>
        <w:t>him, and</w:t>
      </w:r>
      <w:proofErr w:type="gramEnd"/>
      <w:r>
        <w:t xml:space="preserve"> been silent as to what was or might have</w:t>
      </w:r>
      <w:r>
        <w:br/>
        <w:t>been said for him. But even their own statement of the case</w:t>
      </w:r>
      <w:r>
        <w:br/>
        <w:t>put them so evidently in the wrong, that the friends of the papal</w:t>
      </w:r>
      <w:r>
        <w:br/>
        <w:t>power advised that the publication should be immediately suppressed</w:t>
      </w:r>
      <w:r>
        <w:br/>
        <w:t>on the ground that it rather showed the man to be innocent than</w:t>
      </w:r>
      <w:r>
        <w:br/>
        <w:t>guilty. All the copies were accordingly secured as fast as</w:t>
      </w:r>
      <w:r>
        <w:br/>
        <w:t>possible, but fortunately one of them had fallen into the hands</w:t>
      </w:r>
      <w:r>
        <w:br/>
        <w:t>of the Roman exiles in Florence, and so the document will</w:t>
      </w:r>
      <w:r>
        <w:br/>
        <w:t>stand a fair chance of going down to posterity.</w:t>
      </w:r>
    </w:p>
    <w:p w14:paraId="0AA31680" w14:textId="77777777" w:rsidR="006D2CE6" w:rsidRDefault="00000000">
      <w:r>
        <w:t>The night before we left Florence the Chorus of the Pergo-</w:t>
      </w:r>
      <w:r>
        <w:br/>
        <w:t>-la gave us an early serenade. They sang several pieces</w:t>
      </w:r>
      <w:r>
        <w:br/>
        <w:t>with much spirit, among others the Hymn to the White</w:t>
      </w:r>
      <w:r>
        <w:br/>
        <w:t>Cross of Savoy, a favorite piece at this time. A mag-</w:t>
      </w:r>
      <w:r>
        <w:br/>
      </w:r>
      <w:proofErr w:type="spellStart"/>
      <w:r>
        <w:t>nificent</w:t>
      </w:r>
      <w:proofErr w:type="spellEnd"/>
      <w:r>
        <w:t xml:space="preserve"> bouquet was presented by them the next</w:t>
      </w:r>
      <w:r>
        <w:br/>
        <w:t>time we went into the street, partly probably as a</w:t>
      </w:r>
      <w:r>
        <w:br/>
        <w:t xml:space="preserve">compliment for the </w:t>
      </w:r>
      <w:proofErr w:type="spellStart"/>
      <w:r>
        <w:t>buono</w:t>
      </w:r>
      <w:proofErr w:type="spellEnd"/>
      <w:r>
        <w:t xml:space="preserve"> mano they had received</w:t>
      </w:r>
      <w:r>
        <w:br/>
        <w:t>for their music and partly in the hope of a second</w:t>
      </w:r>
      <w:r>
        <w:br/>
      </w:r>
      <w:proofErr w:type="spellStart"/>
      <w:r>
        <w:t>munificenza</w:t>
      </w:r>
      <w:proofErr w:type="spellEnd"/>
      <w:r>
        <w:t>. We left Florence with much regret,</w:t>
      </w:r>
      <w:r>
        <w:br/>
        <w:t>to return to Turin by way of Bologna. No sooner</w:t>
      </w:r>
      <w:r>
        <w:br/>
        <w:t>had we begun to ascend the Apennines, than a most</w:t>
      </w:r>
      <w:r>
        <w:br/>
      </w:r>
      <w:r>
        <w:lastRenderedPageBreak/>
        <w:t>sensible change took place in the temperature, and</w:t>
      </w:r>
      <w:r>
        <w:br/>
        <w:t xml:space="preserve">before we reached </w:t>
      </w:r>
      <w:proofErr w:type="spellStart"/>
      <w:r>
        <w:t>Covigliaio</w:t>
      </w:r>
      <w:proofErr w:type="spellEnd"/>
      <w:r>
        <w:t>, it was so cold that the</w:t>
      </w:r>
      <w:r>
        <w:br/>
        <w:t xml:space="preserve">thickest shawls scarcely kept us comfortable. In </w:t>
      </w:r>
      <w:proofErr w:type="gramStart"/>
      <w:r>
        <w:t>fact</w:t>
      </w:r>
      <w:proofErr w:type="gramEnd"/>
      <w:r>
        <w:br/>
        <w:t xml:space="preserve">the whole pass of the La </w:t>
      </w:r>
      <w:proofErr w:type="spellStart"/>
      <w:r>
        <w:t>Futa</w:t>
      </w:r>
      <w:proofErr w:type="spellEnd"/>
      <w:r>
        <w:t xml:space="preserve"> presents a dreary aspect</w:t>
      </w:r>
      <w:r>
        <w:br/>
        <w:t xml:space="preserve">to the </w:t>
      </w:r>
      <w:proofErr w:type="spellStart"/>
      <w:r>
        <w:t>traveller</w:t>
      </w:r>
      <w:proofErr w:type="spellEnd"/>
      <w:r>
        <w:t>. The soil is barren, the inhabitants</w:t>
      </w:r>
      <w:r>
        <w:br/>
        <w:t>seem poor and the winter climate must be very</w:t>
      </w:r>
      <w:r>
        <w:br/>
        <w:t>severe. Among the many children who followed</w:t>
      </w:r>
      <w:r>
        <w:br/>
        <w:t xml:space="preserve">our carriage for charity was a </w:t>
      </w:r>
      <w:proofErr w:type="gramStart"/>
      <w:r>
        <w:t>bright-looking</w:t>
      </w:r>
      <w:proofErr w:type="gramEnd"/>
      <w:r>
        <w:br/>
        <w:t xml:space="preserve">little boy of about seven with whom </w:t>
      </w:r>
      <w:proofErr w:type="spellStart"/>
      <w:r>
        <w:t>Mr</w:t>
      </w:r>
      <w:proofErr w:type="spellEnd"/>
      <w:r>
        <w:t xml:space="preserve"> Marsh</w:t>
      </w:r>
      <w:r>
        <w:br/>
        <w:t>talked sometime. He asked him, among other things</w:t>
      </w:r>
      <w:r>
        <w:br/>
        <w:t xml:space="preserve">if he was learning to read, "Si, Signore, il </w:t>
      </w:r>
      <w:proofErr w:type="spellStart"/>
      <w:r>
        <w:t>curato</w:t>
      </w:r>
      <w:proofErr w:type="spellEnd"/>
      <w:r>
        <w:t xml:space="preserve"> m'</w:t>
      </w:r>
      <w:r>
        <w:br/>
      </w:r>
      <w:proofErr w:type="spellStart"/>
      <w:r>
        <w:t>insegna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giorni</w:t>
      </w:r>
      <w:proofErr w:type="spellEnd"/>
      <w:r>
        <w:t>". Here a young girl inter-</w:t>
      </w:r>
      <w:r>
        <w:br/>
        <w:t>-</w:t>
      </w:r>
      <w:proofErr w:type="spellStart"/>
      <w:r>
        <w:t>rupted</w:t>
      </w:r>
      <w:proofErr w:type="spellEnd"/>
      <w:r>
        <w:t xml:space="preserve"> the little speaker with "</w:t>
      </w:r>
      <w:proofErr w:type="spellStart"/>
      <w:r>
        <w:t>anche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c'in</w:t>
      </w:r>
      <w:proofErr w:type="spellEnd"/>
      <w:r>
        <w:t>-</w:t>
      </w:r>
      <w:r>
        <w:br/>
        <w:t>-</w:t>
      </w:r>
      <w:proofErr w:type="spellStart"/>
      <w:r>
        <w:t>segna</w:t>
      </w:r>
      <w:proofErr w:type="spellEnd"/>
      <w:r>
        <w:t xml:space="preserve"> il </w:t>
      </w:r>
      <w:proofErr w:type="spellStart"/>
      <w:r>
        <w:t>curato</w:t>
      </w:r>
      <w:proofErr w:type="spellEnd"/>
      <w:r>
        <w:t>." There upon a lively conversation</w:t>
      </w:r>
      <w:r>
        <w:br/>
        <w:t>with the little girl followed. She told us that</w:t>
      </w:r>
      <w:r>
        <w:br/>
        <w:t xml:space="preserve">her name was </w:t>
      </w:r>
      <w:proofErr w:type="spellStart"/>
      <w:r>
        <w:t>Pauolina</w:t>
      </w:r>
      <w:proofErr w:type="spellEnd"/>
      <w:r>
        <w:t>, that her little bro-</w:t>
      </w:r>
      <w:r>
        <w:br/>
        <w:t>-</w:t>
      </w:r>
      <w:proofErr w:type="spellStart"/>
      <w:r>
        <w:t>ther</w:t>
      </w:r>
      <w:proofErr w:type="spellEnd"/>
      <w:r>
        <w:t xml:space="preserve"> was called </w:t>
      </w:r>
      <w:proofErr w:type="spellStart"/>
      <w:r>
        <w:t>Tonino</w:t>
      </w:r>
      <w:proofErr w:type="spellEnd"/>
      <w:r>
        <w:t>, that she had six brothers</w:t>
      </w:r>
    </w:p>
    <w:p w14:paraId="2DA2D6D6" w14:textId="77777777" w:rsidR="006D2CE6" w:rsidRDefault="00000000">
      <w:r>
        <w:t>and sisters besides, that her mother was an in-</w:t>
      </w:r>
      <w:r>
        <w:br/>
        <w:t>-valid in the hospital in Florence. While telling</w:t>
      </w:r>
      <w:r>
        <w:br/>
        <w:t>her story she climbed the carriage step - we</w:t>
      </w:r>
      <w:r>
        <w:br/>
        <w:t>were at this time drawn by oxen - and</w:t>
      </w:r>
      <w:r>
        <w:br/>
        <w:t>showed us the straw she was platting.</w:t>
      </w:r>
      <w:r>
        <w:br/>
        <w:t>Her answers as to the quantity she could</w:t>
      </w:r>
      <w:r>
        <w:br/>
        <w:t>plat in a day and the pay she received</w:t>
      </w:r>
      <w:r>
        <w:br/>
        <w:t>were most intelligent and consistent. It</w:t>
      </w:r>
      <w:r>
        <w:br/>
        <w:t xml:space="preserve">appeared that she could earn </w:t>
      </w:r>
      <w:r>
        <w:rPr>
          <w:strike/>
        </w:rPr>
        <w:t>about</w:t>
      </w:r>
      <w:r>
        <w:br/>
        <w:t>something less than</w:t>
      </w:r>
      <w:r>
        <w:br/>
        <w:t>five sous</w:t>
      </w:r>
      <w:r>
        <w:br/>
        <w:t>in a day, but out of this she must pay for</w:t>
      </w:r>
      <w:r>
        <w:br/>
        <w:t>her material</w:t>
      </w:r>
      <w:r>
        <w:br/>
        <w:t xml:space="preserve">90 </w:t>
      </w:r>
      <w:proofErr w:type="spellStart"/>
      <w:r>
        <w:t>basccia</w:t>
      </w:r>
      <w:proofErr w:type="spellEnd"/>
      <w:r>
        <w:t xml:space="preserve"> in ten days at 40 </w:t>
      </w:r>
      <w:proofErr w:type="spellStart"/>
      <w:r>
        <w:t>baiacchi</w:t>
      </w:r>
      <w:proofErr w:type="spellEnd"/>
      <w:r>
        <w:t>.</w:t>
      </w:r>
      <w:r>
        <w:br/>
        <w:t xml:space="preserve">She showed me the </w:t>
      </w:r>
      <w:proofErr w:type="spellStart"/>
      <w:r>
        <w:t>myste</w:t>
      </w:r>
      <w:proofErr w:type="spellEnd"/>
      <w:r>
        <w:t>-</w:t>
      </w:r>
      <w:r>
        <w:br/>
        <w:t>-</w:t>
      </w:r>
      <w:proofErr w:type="spellStart"/>
      <w:r>
        <w:t>ries</w:t>
      </w:r>
      <w:proofErr w:type="spellEnd"/>
      <w:r>
        <w:t xml:space="preserve"> of the plat with great readiness, and</w:t>
      </w:r>
      <w:r>
        <w:br/>
        <w:t>when we told her that we came from</w:t>
      </w:r>
      <w:r>
        <w:br/>
        <w:t>America, and that there even poor people</w:t>
      </w:r>
      <w:r>
        <w:br/>
        <w:t>eat meat every day (she having told us</w:t>
      </w:r>
      <w:r>
        <w:br/>
        <w:t>before that they never ate it) she answered</w:t>
      </w:r>
      <w:r>
        <w:br/>
        <w:t>with vivacity, "Ah, but poor people have plenty</w:t>
      </w:r>
      <w:r>
        <w:br/>
        <w:t>of work in America and are better paid for</w:t>
      </w:r>
      <w:r>
        <w:br/>
        <w:t>it, too, than we are here." She expressed much</w:t>
      </w:r>
      <w:r>
        <w:br/>
        <w:t>curiosity about the Exposition at Florence</w:t>
      </w:r>
      <w:r>
        <w:br/>
        <w:t>but said with a sweet, patient smile,</w:t>
      </w:r>
      <w:r>
        <w:br/>
        <w:t>"Of course I cannot go to see it, it would</w:t>
      </w:r>
      <w:r>
        <w:br/>
        <w:t>take so much money." This girl might have</w:t>
      </w:r>
      <w:r>
        <w:br/>
      </w:r>
      <w:r>
        <w:lastRenderedPageBreak/>
        <w:t>been eleven or twelve years old. She spoke</w:t>
      </w:r>
      <w:r>
        <w:br/>
        <w:t>the most correct Tuscan without the dis-</w:t>
      </w:r>
      <w:r>
        <w:br/>
        <w:t xml:space="preserve">-agreeable Florentine </w:t>
      </w:r>
      <w:proofErr w:type="spellStart"/>
      <w:r>
        <w:t>gutteral</w:t>
      </w:r>
      <w:proofErr w:type="spellEnd"/>
      <w:r>
        <w:t>. There was a</w:t>
      </w:r>
      <w:r>
        <w:br/>
        <w:t>charming confidence in her manners</w:t>
      </w:r>
      <w:r>
        <w:br/>
        <w:t>which were at the same time very modest.</w:t>
      </w:r>
    </w:p>
    <w:p w14:paraId="5B189B45" w14:textId="77777777" w:rsidR="006D2CE6" w:rsidRDefault="00000000">
      <w:r>
        <w:t xml:space="preserve">We </w:t>
      </w:r>
      <w:r>
        <w:rPr>
          <w:strike/>
        </w:rPr>
        <w:t>all</w:t>
      </w:r>
      <w:r>
        <w:t xml:space="preserve"> said</w:t>
      </w:r>
      <w:r>
        <w:br/>
        <w:t>to each other</w:t>
      </w:r>
      <w:r>
        <w:br/>
        <w:t>as she wished us "</w:t>
      </w:r>
      <w:proofErr w:type="spellStart"/>
      <w:r>
        <w:t>buon</w:t>
      </w:r>
      <w:proofErr w:type="spellEnd"/>
      <w:r>
        <w:t xml:space="preserve"> </w:t>
      </w:r>
      <w:proofErr w:type="spellStart"/>
      <w:r>
        <w:t>viaggio</w:t>
      </w:r>
      <w:proofErr w:type="spellEnd"/>
      <w:r>
        <w:t>" with</w:t>
      </w:r>
      <w:r>
        <w:br/>
        <w:t xml:space="preserve">a </w:t>
      </w:r>
      <w:proofErr w:type="spellStart"/>
      <w:r>
        <w:t>radient</w:t>
      </w:r>
      <w:proofErr w:type="spellEnd"/>
      <w:r>
        <w:t xml:space="preserve"> [sic] face, "what a splendid woman</w:t>
      </w:r>
      <w:r>
        <w:br/>
        <w:t>might be made, under favorable circum-</w:t>
      </w:r>
      <w:r>
        <w:br/>
        <w:t xml:space="preserve">stances, of this poor little child of the </w:t>
      </w:r>
      <w:proofErr w:type="spellStart"/>
      <w:r>
        <w:t>Apen</w:t>
      </w:r>
      <w:proofErr w:type="spellEnd"/>
      <w:r>
        <w:br/>
        <w:t>-</w:t>
      </w:r>
      <w:proofErr w:type="gramStart"/>
      <w:r>
        <w:t>nines'</w:t>
      </w:r>
      <w:proofErr w:type="gramEnd"/>
      <w:r>
        <w:t>. I bought away her plat of straw.</w:t>
      </w:r>
      <w:r>
        <w:br/>
        <w:t>Now and then a gendarme or two passed us through the</w:t>
      </w:r>
      <w:r>
        <w:br/>
        <w:t>whole of the pass, as the late robbery on the other route</w:t>
      </w:r>
      <w:r>
        <w:br/>
        <w:t>by which we went from Bologna to Florence has caused some</w:t>
      </w:r>
      <w:r>
        <w:br/>
        <w:t>excitement. We spent a day in Bologna, another in Parma, but</w:t>
      </w:r>
      <w:r>
        <w:br/>
        <w:t>I pass over our enjoyment of the pictures - as also of those in</w:t>
      </w:r>
      <w:r>
        <w:br/>
        <w:t xml:space="preserve">Florence - as being too much a matter of course to write </w:t>
      </w:r>
      <w:proofErr w:type="spellStart"/>
      <w:r>
        <w:t>of</w:t>
      </w:r>
      <w:proofErr w:type="spellEnd"/>
      <w:r>
        <w:t>. Still</w:t>
      </w:r>
      <w:r>
        <w:br/>
        <w:t xml:space="preserve">I must say, let no one judge of </w:t>
      </w:r>
      <w:proofErr w:type="spellStart"/>
      <w:r>
        <w:t>Corregio</w:t>
      </w:r>
      <w:proofErr w:type="spellEnd"/>
      <w:r>
        <w:t xml:space="preserve"> who has not seen his</w:t>
      </w:r>
      <w:r>
        <w:br/>
        <w:t xml:space="preserve">glorious works in Parma. [Image] A curious story </w:t>
      </w:r>
      <w:proofErr w:type="gramStart"/>
      <w:r>
        <w:t>was</w:t>
      </w:r>
      <w:proofErr w:type="gramEnd"/>
      <w:r>
        <w:t xml:space="preserve"> told me in Flor-</w:t>
      </w:r>
      <w:r>
        <w:br/>
        <w:t>-</w:t>
      </w:r>
      <w:proofErr w:type="spellStart"/>
      <w:r>
        <w:t>ence</w:t>
      </w:r>
      <w:proofErr w:type="spellEnd"/>
      <w:r>
        <w:t xml:space="preserve"> which has been confirmed since we came back by Rustem</w:t>
      </w:r>
      <w:r>
        <w:br/>
        <w:t>Bey who adds the name of the London dealer referred to in</w:t>
      </w:r>
      <w:r>
        <w:br/>
        <w:t xml:space="preserve">the anecdote. The Marquis </w:t>
      </w:r>
      <w:proofErr w:type="spellStart"/>
      <w:r>
        <w:t>Ginori</w:t>
      </w:r>
      <w:proofErr w:type="spellEnd"/>
      <w:r>
        <w:t>, the creator of the famous</w:t>
      </w:r>
      <w:r>
        <w:br/>
        <w:t>Majolica manufactory at Florence, being in London</w:t>
      </w:r>
      <w:r>
        <w:br/>
        <w:t xml:space="preserve">went </w:t>
      </w:r>
      <w:proofErr w:type="gramStart"/>
      <w:r>
        <w:t>in to</w:t>
      </w:r>
      <w:proofErr w:type="gramEnd"/>
      <w:r>
        <w:t xml:space="preserve"> the shop of a </w:t>
      </w:r>
      <w:proofErr w:type="spellStart"/>
      <w:r>
        <w:t>well known</w:t>
      </w:r>
      <w:proofErr w:type="spellEnd"/>
      <w:r>
        <w:t xml:space="preserve"> dealer in choice old</w:t>
      </w:r>
      <w:r>
        <w:br/>
      </w:r>
      <w:proofErr w:type="spellStart"/>
      <w:r>
        <w:t>china</w:t>
      </w:r>
      <w:proofErr w:type="spellEnd"/>
      <w:r>
        <w:t>. Observing a certain piece of Majolica, he took it</w:t>
      </w:r>
      <w:r>
        <w:br/>
        <w:t xml:space="preserve">up, examined it carefully and asked the price. "Three </w:t>
      </w:r>
      <w:proofErr w:type="spellStart"/>
      <w:r>
        <w:t>hun</w:t>
      </w:r>
      <w:proofErr w:type="spellEnd"/>
      <w:r>
        <w:br/>
        <w:t>-</w:t>
      </w:r>
      <w:proofErr w:type="spellStart"/>
      <w:r>
        <w:t>dred</w:t>
      </w:r>
      <w:proofErr w:type="spellEnd"/>
      <w:r>
        <w:t xml:space="preserve"> </w:t>
      </w:r>
      <w:proofErr w:type="gramStart"/>
      <w:r>
        <w:t>guineas"</w:t>
      </w:r>
      <w:proofErr w:type="gramEnd"/>
      <w:r>
        <w:t xml:space="preserve"> said the dealer. "That seems to me high," was</w:t>
      </w:r>
      <w:r>
        <w:br/>
        <w:t>the reply; "Are you quite sure too that this is really old"?</w:t>
      </w:r>
      <w:r>
        <w:br/>
        <w:t>Perfectly certain" said the dealer, "and I am ready to give</w:t>
      </w:r>
      <w:r>
        <w:br/>
        <w:t>you its history, the family from which it came, and how</w:t>
      </w:r>
      <w:r>
        <w:br/>
        <w:t>it fell into my hands." The provoking connoisseur still</w:t>
      </w:r>
      <w:r>
        <w:br/>
        <w:t>seemed unsatisfied - "are you quite certain that this is</w:t>
      </w:r>
      <w:r>
        <w:br/>
        <w:t>not a Florentine imitation - that you did not in fact buy</w:t>
      </w:r>
      <w:r>
        <w:br/>
        <w:t>it yourself in Florence"? The dealer flew into a passion, but</w:t>
      </w:r>
    </w:p>
    <w:p w14:paraId="5A098380" w14:textId="77777777" w:rsidR="006D2CE6" w:rsidRDefault="00000000">
      <w:r>
        <w:t>offered again to produce the most unquestioned testimony as</w:t>
      </w:r>
      <w:r>
        <w:br/>
        <w:t xml:space="preserve">to the genuineness of the article. The Marquis then said to </w:t>
      </w:r>
      <w:r>
        <w:rPr>
          <w:strike/>
        </w:rPr>
        <w:t>him</w:t>
      </w:r>
      <w:r>
        <w:br/>
      </w:r>
      <w:proofErr w:type="spellStart"/>
      <w:r>
        <w:t>him</w:t>
      </w:r>
      <w:proofErr w:type="spellEnd"/>
      <w:r>
        <w:t xml:space="preserve"> calmly, "I am the Marquis </w:t>
      </w:r>
      <w:proofErr w:type="spellStart"/>
      <w:r>
        <w:t>Ginoni</w:t>
      </w:r>
      <w:proofErr w:type="spellEnd"/>
      <w:r>
        <w:t>, you bought this piece</w:t>
      </w:r>
      <w:r>
        <w:br/>
        <w:t>of Majolica at my establishment in Florence, two years ago, for</w:t>
      </w:r>
      <w:r>
        <w:br/>
        <w:t>three guineas!" "Good God!" cried the confounded dealer; "do not be-</w:t>
      </w:r>
      <w:r>
        <w:br/>
        <w:t>-tray me, or I am undone!" The Marquis bowed, smiled and</w:t>
      </w:r>
      <w:r>
        <w:br/>
        <w:t>walked away. I do not give the name of the dealer, because</w:t>
      </w:r>
      <w:r>
        <w:br/>
        <w:t>it came to me less directly than the story itself, and there</w:t>
      </w:r>
      <w:r>
        <w:br/>
        <w:t>may be a mistake as to that.</w:t>
      </w:r>
    </w:p>
    <w:p w14:paraId="3A06B2BF" w14:textId="77777777" w:rsidR="006D2CE6" w:rsidRDefault="00000000">
      <w:r>
        <w:lastRenderedPageBreak/>
        <w:t>Oct 20</w:t>
      </w:r>
      <w:r>
        <w:rPr>
          <w:vertAlign w:val="superscript"/>
        </w:rPr>
        <w:t>th</w:t>
      </w:r>
      <w:r>
        <w:t xml:space="preserve"> Sunday.</w:t>
      </w:r>
      <w:r>
        <w:br/>
        <w:t>We arrived in Turin at 6 this morning, having been</w:t>
      </w:r>
      <w:r>
        <w:br/>
        <w:t xml:space="preserve">detained in Parma by </w:t>
      </w:r>
      <w:proofErr w:type="spellStart"/>
      <w:r>
        <w:t>Mr</w:t>
      </w:r>
      <w:proofErr w:type="spellEnd"/>
      <w:r>
        <w:t xml:space="preserve"> Marsh's indisposition some hours,</w:t>
      </w:r>
      <w:r>
        <w:br/>
        <w:t>so that we were obliged to take the night train. Found all</w:t>
      </w:r>
      <w:r>
        <w:br/>
        <w:t>right here--but autumn, instead of the summer we left in Florence</w:t>
      </w:r>
      <w:r>
        <w:br/>
        <w:t>Letters and papers from America, but none very consoling. The</w:t>
      </w:r>
      <w:r>
        <w:br/>
        <w:t xml:space="preserve">latter are full of attacks </w:t>
      </w:r>
      <w:r>
        <w:rPr>
          <w:strike/>
        </w:rPr>
        <w:t>of</w:t>
      </w:r>
      <w:r>
        <w:t xml:space="preserve"> on Gen. Fremont--but for my own</w:t>
      </w:r>
      <w:r>
        <w:br/>
        <w:t>part I have no doubt he will be able abundantly to justify</w:t>
      </w:r>
      <w:r>
        <w:br/>
        <w:t>himself and show that the fault lies not with him. My sister</w:t>
      </w:r>
      <w:r>
        <w:br/>
        <w:t>writes me from St Louis that preparations are making there to</w:t>
      </w:r>
      <w:r>
        <w:br/>
        <w:t>sustain a siege which it seems now almost certain the rebels</w:t>
      </w:r>
      <w:r>
        <w:br/>
        <w:t>are determined upon. Her friends are pressing her to come to N.E.</w:t>
      </w:r>
      <w:r>
        <w:br/>
        <w:t>but, with</w:t>
      </w:r>
      <w:r>
        <w:br/>
        <w:t>the</w:t>
      </w:r>
      <w:r>
        <w:br/>
        <w:t>true spirit of our mother, she insists that she 'will</w:t>
      </w:r>
      <w:r>
        <w:br/>
        <w:t>see the play played out.'</w:t>
      </w:r>
      <w:r>
        <w:br/>
        <w:t>Oct 21</w:t>
      </w:r>
      <w:r>
        <w:rPr>
          <w:vertAlign w:val="superscript"/>
        </w:rPr>
        <w:t>st</w:t>
      </w:r>
      <w:r>
        <w:t>. Monday,</w:t>
      </w:r>
      <w:r>
        <w:br/>
        <w:t>The whole day taken up for me with household arrangements</w:t>
      </w:r>
      <w:r>
        <w:br/>
        <w:t xml:space="preserve">for the winter, and for </w:t>
      </w:r>
      <w:proofErr w:type="spellStart"/>
      <w:r>
        <w:t>Mr</w:t>
      </w:r>
      <w:proofErr w:type="spellEnd"/>
      <w:r>
        <w:t xml:space="preserve"> Marsh by applications from officers</w:t>
      </w:r>
      <w:r>
        <w:br/>
        <w:t>for places in the American army. The number of those who</w:t>
      </w:r>
      <w:r>
        <w:br/>
        <w:t>wish to join our service would make a very fair army of</w:t>
      </w:r>
      <w:r>
        <w:br/>
        <w:t>itself. It seems now quite certain that the French</w:t>
      </w:r>
      <w:r>
        <w:br/>
        <w:t>emperor did send for Rattazzi and that he is now in Paris</w:t>
      </w:r>
      <w:r>
        <w:br/>
        <w:t>in obedience to such a summons. Report says that Bene-</w:t>
      </w:r>
      <w:r>
        <w:br/>
        <w:t>-</w:t>
      </w:r>
      <w:proofErr w:type="spellStart"/>
      <w:r>
        <w:t>detti</w:t>
      </w:r>
      <w:proofErr w:type="spellEnd"/>
      <w:r>
        <w:t xml:space="preserve"> pressed </w:t>
      </w:r>
      <w:proofErr w:type="spellStart"/>
      <w:r>
        <w:t>Ratazzi</w:t>
      </w:r>
      <w:proofErr w:type="spellEnd"/>
      <w:r>
        <w:t xml:space="preserve"> to accept the post of Minister of</w:t>
      </w:r>
      <w:r>
        <w:br/>
        <w:t>the Interior, but that the latter objected unless there should</w:t>
      </w:r>
      <w:r>
        <w:br/>
        <w:t>be some prospect of a fair settlement of the Roman</w:t>
      </w:r>
      <w:r>
        <w:br/>
        <w:t>question. This answer being communicated to the</w:t>
      </w:r>
      <w:r>
        <w:br/>
        <w:t xml:space="preserve">emperor, Rattazzi was sent </w:t>
      </w:r>
      <w:proofErr w:type="gramStart"/>
      <w:r>
        <w:t>for</w:t>
      </w:r>
      <w:proofErr w:type="gramEnd"/>
      <w:r>
        <w:t xml:space="preserve"> and it is hoped this con-</w:t>
      </w:r>
    </w:p>
    <w:p w14:paraId="2E041CC9" w14:textId="77777777" w:rsidR="006D2CE6" w:rsidRDefault="00000000">
      <w:r>
        <w:t>-</w:t>
      </w:r>
      <w:proofErr w:type="spellStart"/>
      <w:r>
        <w:t>ference</w:t>
      </w:r>
      <w:proofErr w:type="spellEnd"/>
      <w:r>
        <w:t xml:space="preserve"> may serve the good cause. It is also considered</w:t>
      </w:r>
      <w:r>
        <w:br/>
        <w:t>as a matter of much significance that Ricasoli and Rat-</w:t>
      </w:r>
      <w:r>
        <w:br/>
      </w:r>
      <w:proofErr w:type="spellStart"/>
      <w:r>
        <w:t>tazzi</w:t>
      </w:r>
      <w:proofErr w:type="spellEnd"/>
      <w:r>
        <w:t xml:space="preserve"> - who had not been on good terms for a long time - </w:t>
      </w:r>
      <w:r>
        <w:br/>
        <w:t>visited the camp at St. Maurizio together just before</w:t>
      </w:r>
      <w:r>
        <w:br/>
      </w:r>
      <w:proofErr w:type="spellStart"/>
      <w:r>
        <w:t>Ratazzi</w:t>
      </w:r>
      <w:proofErr w:type="spellEnd"/>
      <w:r>
        <w:t xml:space="preserve"> left for France. The king has requested General</w:t>
      </w:r>
      <w:r>
        <w:br/>
        <w:t>Cialdini to remain in Naples till he himself shall</w:t>
      </w:r>
      <w:r>
        <w:br/>
        <w:t>visit that city. The general is highly complimented for</w:t>
      </w:r>
      <w:r>
        <w:br/>
        <w:t>his course there, and the French and English papers speak</w:t>
      </w:r>
      <w:r>
        <w:br/>
        <w:t>of his correspondence with the government as indica-</w:t>
      </w:r>
      <w:r>
        <w:br/>
        <w:t xml:space="preserve">-ting extraordinary ability. At </w:t>
      </w:r>
      <w:proofErr w:type="gramStart"/>
      <w:r>
        <w:t>last</w:t>
      </w:r>
      <w:proofErr w:type="gramEnd"/>
      <w:r>
        <w:t xml:space="preserve"> the officers from</w:t>
      </w:r>
      <w:r>
        <w:br/>
        <w:t>the regular army who joined Garibaldi in his southern</w:t>
      </w:r>
      <w:r>
        <w:br/>
        <w:t>expedition have been restored to their places and pay with</w:t>
      </w:r>
      <w:r>
        <w:br/>
        <w:t xml:space="preserve">full pardon. Provision, too, is made for the volunteer </w:t>
      </w:r>
      <w:proofErr w:type="spellStart"/>
      <w:r>
        <w:t>offi</w:t>
      </w:r>
      <w:proofErr w:type="spellEnd"/>
      <w:r>
        <w:t>-</w:t>
      </w:r>
      <w:r>
        <w:br/>
        <w:t>-</w:t>
      </w:r>
      <w:proofErr w:type="spellStart"/>
      <w:r>
        <w:t>cers</w:t>
      </w:r>
      <w:proofErr w:type="spellEnd"/>
      <w:r>
        <w:t xml:space="preserve"> so that they may hope for an honorable place in the</w:t>
      </w:r>
      <w:r>
        <w:br/>
        <w:t>regular army. This will do much to strengthen the</w:t>
      </w:r>
      <w:r>
        <w:br/>
      </w:r>
      <w:r>
        <w:lastRenderedPageBreak/>
        <w:t xml:space="preserve">affection of the people for the </w:t>
      </w:r>
      <w:proofErr w:type="gramStart"/>
      <w:r>
        <w:t>government, and</w:t>
      </w:r>
      <w:proofErr w:type="gramEnd"/>
      <w:r>
        <w:t xml:space="preserve"> removes</w:t>
      </w:r>
      <w:r>
        <w:br/>
        <w:t>much just ground of complaint. The Istrians have</w:t>
      </w:r>
      <w:r>
        <w:br/>
        <w:t>sent fifteen hundred francs as their contribution to</w:t>
      </w:r>
      <w:r>
        <w:br/>
        <w:t xml:space="preserve">the Cavour monument. </w:t>
      </w:r>
      <w:proofErr w:type="spellStart"/>
      <w:r>
        <w:rPr>
          <w:strike/>
        </w:rPr>
        <w:t>LarMa</w:t>
      </w:r>
      <w:proofErr w:type="spellEnd"/>
      <w:r>
        <w:t xml:space="preserve"> </w:t>
      </w:r>
      <w:proofErr w:type="spellStart"/>
      <w:r>
        <w:t>Lamarmora</w:t>
      </w:r>
      <w:proofErr w:type="spellEnd"/>
      <w:r>
        <w:t xml:space="preserve"> is to</w:t>
      </w:r>
      <w:r>
        <w:br/>
        <w:t>succeed Cialdini at Naples.</w:t>
      </w:r>
      <w:r>
        <w:br/>
        <w:t>Tues, Oct 22</w:t>
      </w:r>
      <w:r>
        <w:br/>
      </w:r>
      <w:proofErr w:type="spellStart"/>
      <w:r>
        <w:t>Mr</w:t>
      </w:r>
      <w:proofErr w:type="spellEnd"/>
      <w:r>
        <w:t xml:space="preserve"> Marsh had an interview of some length with Bar.</w:t>
      </w:r>
      <w:r>
        <w:br/>
        <w:t>Ricasoli this morning. He seems hopeful of Italy and in good</w:t>
      </w:r>
      <w:r>
        <w:br/>
        <w:t>spirits,</w:t>
      </w:r>
      <w:r>
        <w:br/>
        <w:t>so</w:t>
      </w:r>
      <w:r>
        <w:br/>
        <w:t>that, if his ministry is in danger, he evidently does not incline</w:t>
      </w:r>
      <w:r>
        <w:br/>
        <w:t>to lay it much to heart. He seemed much pleased that we had</w:t>
      </w:r>
      <w:r>
        <w:br/>
        <w:t>noticed the fact that the galleries of Florence, Bologna, Parma,</w:t>
      </w:r>
      <w:r>
        <w:br/>
        <w:t>&amp;c, which we formerly found frequented only by English, Americans,</w:t>
      </w:r>
      <w:r>
        <w:br/>
        <w:t>Germans &amp; Russians, were now daily filled with Italians who at last</w:t>
      </w:r>
    </w:p>
    <w:p w14:paraId="6ED104DD" w14:textId="77777777" w:rsidR="006D2CE6" w:rsidRDefault="00000000">
      <w:r>
        <w:t>[illegible]</w:t>
      </w:r>
      <w:r>
        <w:br/>
        <w:t xml:space="preserve">in a situation to enjoy what is their own. </w:t>
      </w:r>
      <w:proofErr w:type="spellStart"/>
      <w:r>
        <w:t>Mr</w:t>
      </w:r>
      <w:proofErr w:type="spellEnd"/>
      <w:r>
        <w:t xml:space="preserve"> Marsh also spent an</w:t>
      </w:r>
      <w:r>
        <w:br/>
        <w:t>hour with the engineer Valerio, with whom he found his brother, the Gov.</w:t>
      </w:r>
      <w:r>
        <w:br/>
        <w:t>of Como. They both express much confidence in the future. A pamphlet</w:t>
      </w:r>
      <w:r>
        <w:br/>
        <w:t xml:space="preserve">having been sent us by its author, a person who styles herself the </w:t>
      </w:r>
      <w:proofErr w:type="gramStart"/>
      <w:r>
        <w:t>Countess</w:t>
      </w:r>
      <w:proofErr w:type="gramEnd"/>
      <w:r>
        <w:br/>
        <w:t xml:space="preserve">de la Torre, we made some enquiries about her. She is the </w:t>
      </w:r>
      <w:proofErr w:type="spellStart"/>
      <w:r>
        <w:t>daugher</w:t>
      </w:r>
      <w:proofErr w:type="spellEnd"/>
      <w:r>
        <w:t xml:space="preserve"> of</w:t>
      </w:r>
      <w:r>
        <w:br/>
        <w:t>Count S. an eminent</w:t>
      </w:r>
      <w:r>
        <w:br/>
        <w:t>soldier</w:t>
      </w:r>
      <w:r>
        <w:br/>
        <w:t xml:space="preserve">and highly respectable </w:t>
      </w:r>
      <w:proofErr w:type="spellStart"/>
      <w:r>
        <w:t>Piedmontese</w:t>
      </w:r>
      <w:proofErr w:type="spellEnd"/>
      <w:r>
        <w:t xml:space="preserve"> noble, and</w:t>
      </w:r>
      <w:r>
        <w:br/>
        <w:t>is said to be a woman of extraordinary beauty &amp; talent - which last</w:t>
      </w:r>
      <w:r>
        <w:br/>
        <w:t>gift her pamphlet proves. Accomplished, too, in an unusual degree</w:t>
      </w:r>
      <w:r>
        <w:br/>
        <w:t>for an Italian woman of this day, she seems to possess remarkable</w:t>
      </w:r>
      <w:r>
        <w:br/>
        <w:t>powers of fascination, - but unhappily, an utter absence of all principle</w:t>
      </w:r>
      <w:r>
        <w:br/>
        <w:t xml:space="preserve">has brought her, at the age of </w:t>
      </w:r>
      <w:proofErr w:type="gramStart"/>
      <w:r>
        <w:t>twenty seven</w:t>
      </w:r>
      <w:proofErr w:type="gramEnd"/>
      <w:r>
        <w:t>, to be the grief and shame</w:t>
      </w:r>
      <w:r>
        <w:br/>
        <w:t>of her family, and made her name unmentionable even in the society</w:t>
      </w:r>
      <w:r>
        <w:br/>
        <w:t>of a capital not over-scrupulous. Her last alias was 'Countess</w:t>
      </w:r>
      <w:r>
        <w:br/>
        <w:t>Martini', under which name she successfully imposed for a time on</w:t>
      </w:r>
      <w:r>
        <w:br/>
        <w:t xml:space="preserve">the English clergyman, </w:t>
      </w:r>
      <w:proofErr w:type="spellStart"/>
      <w:r>
        <w:t>Mr</w:t>
      </w:r>
      <w:proofErr w:type="spellEnd"/>
      <w:r>
        <w:t xml:space="preserve"> Tottenham, by representing herself as a most</w:t>
      </w:r>
      <w:r>
        <w:br/>
      </w:r>
      <w:proofErr w:type="spellStart"/>
      <w:r>
        <w:t>conscienscious</w:t>
      </w:r>
      <w:proofErr w:type="spellEnd"/>
      <w:r>
        <w:t xml:space="preserve"> Protestant. </w:t>
      </w:r>
      <w:proofErr w:type="spellStart"/>
      <w:r>
        <w:t>Mr</w:t>
      </w:r>
      <w:proofErr w:type="spellEnd"/>
      <w:r>
        <w:t xml:space="preserve"> Tottenham's next news of her was that</w:t>
      </w:r>
      <w:r>
        <w:br/>
        <w:t>she was nursing his son, who had been severely wounded in the</w:t>
      </w:r>
      <w:r>
        <w:br/>
        <w:t>Garibaldian campaign in Sicily, and, as the young gentleman informed</w:t>
      </w:r>
      <w:r>
        <w:br/>
        <w:t xml:space="preserve">his parents, was trying to beguile </w:t>
      </w:r>
      <w:proofErr w:type="gramStart"/>
      <w:r>
        <w:rPr>
          <w:strike/>
        </w:rPr>
        <w:t>the</w:t>
      </w:r>
      <w:r>
        <w:t xml:space="preserve"> his</w:t>
      </w:r>
      <w:proofErr w:type="gramEnd"/>
      <w:r>
        <w:t xml:space="preserve"> weary hours of convalescence</w:t>
      </w:r>
      <w:r>
        <w:br/>
        <w:t xml:space="preserve">by entertaining him with the history of </w:t>
      </w:r>
      <w:r>
        <w:rPr>
          <w:strike/>
        </w:rPr>
        <w:t>her</w:t>
      </w:r>
      <w:r>
        <w:t xml:space="preserve"> the brilliant </w:t>
      </w:r>
      <w:r>
        <w:rPr>
          <w:u w:val="single"/>
        </w:rPr>
        <w:t>sell</w:t>
      </w:r>
      <w:r>
        <w:t xml:space="preserve"> she</w:t>
      </w:r>
      <w:r>
        <w:br/>
        <w:t xml:space="preserve">had practiced on them. The </w:t>
      </w:r>
      <w:proofErr w:type="spellStart"/>
      <w:r>
        <w:t>Tottenhams</w:t>
      </w:r>
      <w:proofErr w:type="spellEnd"/>
      <w:r>
        <w:t xml:space="preserve"> forgave very readily</w:t>
      </w:r>
      <w:r>
        <w:br/>
        <w:t>their own wrongs in consideration of the very real kindness bestowed</w:t>
      </w:r>
      <w:r>
        <w:br/>
        <w:t>on their boy, who might have died but for her skill &amp; care, and</w:t>
      </w:r>
      <w:r>
        <w:br/>
        <w:t>when she returned again to Turin made every effort in their</w:t>
      </w:r>
      <w:r>
        <w:br/>
        <w:t>power to induce her to change her life</w:t>
      </w:r>
      <w:r>
        <w:br/>
        <w:t>and return</w:t>
      </w:r>
      <w:r>
        <w:br/>
      </w:r>
      <w:r>
        <w:lastRenderedPageBreak/>
        <w:t>to her father who was</w:t>
      </w:r>
      <w:r>
        <w:br/>
        <w:t>ready to receive</w:t>
      </w:r>
      <w:r>
        <w:br/>
        <w:t>her</w:t>
      </w:r>
      <w:r>
        <w:br/>
        <w:t>on this condition. She refused.</w:t>
      </w:r>
    </w:p>
    <w:p w14:paraId="63B474D0" w14:textId="77777777" w:rsidR="006D2CE6" w:rsidRDefault="00000000">
      <w:r>
        <w:t xml:space="preserve">Wednesday Oct </w:t>
      </w:r>
      <w:proofErr w:type="gramStart"/>
      <w:r>
        <w:t>23</w:t>
      </w:r>
      <w:r>
        <w:rPr>
          <w:vertAlign w:val="superscript"/>
        </w:rPr>
        <w:t>th</w:t>
      </w:r>
      <w:proofErr w:type="gramEnd"/>
      <w:r>
        <w:t xml:space="preserve"> [sic]</w:t>
      </w:r>
      <w:r>
        <w:br/>
        <w:t>We had a visit from Mons. Lesseps this morning,</w:t>
      </w:r>
      <w:r>
        <w:br/>
        <w:t>and I must confess to something like a feeling of disappointment.</w:t>
      </w:r>
      <w:r>
        <w:br/>
        <w:t>The proposed Suez Canal has been a subject of the greatest interest</w:t>
      </w:r>
      <w:r>
        <w:br/>
        <w:t>to us, and we hoped to learn from one who has been so conspicuous</w:t>
      </w:r>
      <w:r>
        <w:br/>
        <w:t>in maintaining its feasibility what were its prospects and what</w:t>
      </w:r>
      <w:r>
        <w:br/>
        <w:t xml:space="preserve">progress had actually been made. </w:t>
      </w:r>
      <w:proofErr w:type="spellStart"/>
      <w:r>
        <w:t>Mr</w:t>
      </w:r>
      <w:proofErr w:type="spellEnd"/>
      <w:r>
        <w:t xml:space="preserve"> Lesseps, however, talked a</w:t>
      </w:r>
      <w:r>
        <w:br/>
        <w:t>great, great deal about Egypt, and especially about the strong confirmation</w:t>
      </w:r>
      <w:r>
        <w:br/>
        <w:t>of Scripture History that was found there, but he said very little</w:t>
      </w:r>
      <w:r>
        <w:br/>
        <w:t>about the Canal and gave us no opportunity to ask any questions</w:t>
      </w:r>
      <w:r>
        <w:br/>
        <w:t>about it. I am afraid I am growing suspicious, but I could</w:t>
      </w:r>
      <w:r>
        <w:br/>
        <w:t xml:space="preserve">not help fancying there was </w:t>
      </w:r>
      <w:r>
        <w:rPr>
          <w:u w:val="single"/>
        </w:rPr>
        <w:t>method</w:t>
      </w:r>
      <w:r>
        <w:t xml:space="preserve"> in this rapid, rambling talk</w:t>
      </w:r>
      <w:r>
        <w:br/>
        <w:t>of a man, who evidently does not lack the power of concentration,</w:t>
      </w:r>
      <w:r>
        <w:br/>
        <w:t>and I begin half to suspect there is more truth in the English</w:t>
      </w:r>
      <w:r>
        <w:br/>
        <w:t>statements with regard to the present condition of the projected</w:t>
      </w:r>
      <w:r>
        <w:br/>
        <w:t xml:space="preserve">Canal than we have hitherto supposed. </w:t>
      </w:r>
      <w:proofErr w:type="spellStart"/>
      <w:r>
        <w:t>Mr</w:t>
      </w:r>
      <w:proofErr w:type="spellEnd"/>
      <w:r>
        <w:t xml:space="preserve"> Lesseps is a man of</w:t>
      </w:r>
      <w:r>
        <w:br/>
        <w:t>fine person and very agreeable manners. I hope, too, that</w:t>
      </w:r>
      <w:r>
        <w:br/>
        <w:t>there was more of accident than design in his silence as to the</w:t>
      </w:r>
      <w:r>
        <w:br/>
        <w:t>Canal, and that it may still be going on prosperously.</w:t>
      </w:r>
      <w:r>
        <w:br/>
        <w:t>We have some very odd letters containing offers of service</w:t>
      </w:r>
      <w:r>
        <w:br/>
        <w:t xml:space="preserve">in our army. To-day, </w:t>
      </w:r>
      <w:proofErr w:type="spellStart"/>
      <w:r>
        <w:t>Mr</w:t>
      </w:r>
      <w:proofErr w:type="spellEnd"/>
      <w:r>
        <w:t xml:space="preserve"> Marsh received a letter from a German</w:t>
      </w:r>
      <w:r>
        <w:br/>
        <w:t>who proposes to serve as hospital-surgeon on condition that</w:t>
      </w:r>
      <w:r>
        <w:br/>
        <w:t>his passage to America and that of his wife and five children be</w:t>
      </w:r>
      <w:r>
        <w:br/>
        <w:t>paid by our government, and that a permanent income be</w:t>
      </w:r>
      <w:r>
        <w:br/>
        <w:t>secured to him both during and after the war!</w:t>
      </w:r>
      <w:r>
        <w:br/>
      </w:r>
      <w:proofErr w:type="spellStart"/>
      <w:r>
        <w:t>Mr</w:t>
      </w:r>
      <w:proofErr w:type="spellEnd"/>
      <w:r>
        <w:t xml:space="preserve"> Marsh went this evening with </w:t>
      </w:r>
      <w:proofErr w:type="spellStart"/>
      <w:r>
        <w:t>Mr</w:t>
      </w:r>
      <w:proofErr w:type="spellEnd"/>
      <w:r>
        <w:t xml:space="preserve"> Lesseps and the Abbe </w:t>
      </w:r>
      <w:proofErr w:type="spellStart"/>
      <w:r>
        <w:t>Baruffi</w:t>
      </w:r>
      <w:proofErr w:type="spellEnd"/>
      <w:r>
        <w:br/>
        <w:t xml:space="preserve">to Count </w:t>
      </w:r>
      <w:proofErr w:type="spellStart"/>
      <w:r>
        <w:t>Sclopis</w:t>
      </w:r>
      <w:proofErr w:type="spellEnd"/>
      <w:r>
        <w:t xml:space="preserve"> who receives every evening. He found quite an elite</w:t>
      </w:r>
      <w:r>
        <w:br/>
        <w:t xml:space="preserve">circle there - among other ladies the Countess San </w:t>
      </w:r>
      <w:proofErr w:type="spellStart"/>
      <w:r>
        <w:t>Germano</w:t>
      </w:r>
      <w:proofErr w:type="spellEnd"/>
      <w:r>
        <w:t xml:space="preserve"> and the Duchess of</w:t>
      </w:r>
    </w:p>
    <w:p w14:paraId="1CF24A5F" w14:textId="77777777" w:rsidR="006D2CE6" w:rsidRDefault="00000000">
      <w:proofErr w:type="spellStart"/>
      <w:r>
        <w:t>Torremuzza</w:t>
      </w:r>
      <w:proofErr w:type="spellEnd"/>
      <w:r>
        <w:t xml:space="preserve"> struck him as pleasing women - especially the former. He</w:t>
      </w:r>
      <w:r>
        <w:br/>
        <w:t xml:space="preserve">also found the Princess </w:t>
      </w:r>
      <w:r>
        <w:rPr>
          <w:strike/>
        </w:rPr>
        <w:t>I</w:t>
      </w:r>
      <w:r>
        <w:t xml:space="preserve"> ____ very agreeable. </w:t>
      </w:r>
      <w:proofErr w:type="spellStart"/>
      <w:r>
        <w:t>Poeria</w:t>
      </w:r>
      <w:proofErr w:type="spellEnd"/>
      <w:r>
        <w:t>, who</w:t>
      </w:r>
      <w:r>
        <w:br/>
        <w:t xml:space="preserve">seldom fails to pass his evenings there, was not present. </w:t>
      </w:r>
      <w:proofErr w:type="spellStart"/>
      <w:r>
        <w:t>Mr</w:t>
      </w:r>
      <w:proofErr w:type="spellEnd"/>
      <w:r>
        <w:t xml:space="preserve"> M.</w:t>
      </w:r>
      <w:r>
        <w:br/>
        <w:t xml:space="preserve">succeeded in getting something a little more definite from </w:t>
      </w:r>
      <w:proofErr w:type="spellStart"/>
      <w:r>
        <w:t>Mr</w:t>
      </w:r>
      <w:proofErr w:type="spellEnd"/>
      <w:r>
        <w:br/>
        <w:t>Lesseps about the canal. He admits that nothing has as yet</w:t>
      </w:r>
      <w:r>
        <w:br/>
        <w:t xml:space="preserve">been done at either the Mediterranean or the Red Sea </w:t>
      </w:r>
      <w:proofErr w:type="spellStart"/>
      <w:r>
        <w:t>harbours</w:t>
      </w:r>
      <w:proofErr w:type="spellEnd"/>
      <w:r>
        <w:t>,</w:t>
      </w:r>
      <w:r>
        <w:br/>
        <w:t>nor has the most difficult point in the line of the canal yet</w:t>
      </w:r>
      <w:r>
        <w:br/>
        <w:t xml:space="preserve">been attacked, but eighty </w:t>
      </w:r>
      <w:proofErr w:type="spellStart"/>
      <w:r>
        <w:t>kilometres</w:t>
      </w:r>
      <w:proofErr w:type="spellEnd"/>
      <w:r>
        <w:t xml:space="preserve"> have already been </w:t>
      </w:r>
      <w:proofErr w:type="spellStart"/>
      <w:r>
        <w:t>exca</w:t>
      </w:r>
      <w:proofErr w:type="spellEnd"/>
      <w:r>
        <w:t>-</w:t>
      </w:r>
      <w:r>
        <w:br/>
      </w:r>
      <w:proofErr w:type="spellStart"/>
      <w:r>
        <w:t>vated</w:t>
      </w:r>
      <w:proofErr w:type="spellEnd"/>
      <w:r>
        <w:t xml:space="preserve">, and the bold </w:t>
      </w:r>
      <w:proofErr w:type="spellStart"/>
      <w:r>
        <w:t>projecter</w:t>
      </w:r>
      <w:proofErr w:type="spellEnd"/>
      <w:r>
        <w:t xml:space="preserve"> declares that within eighteen</w:t>
      </w:r>
      <w:r>
        <w:br/>
        <w:t>months the water will flow from sea to sea.</w:t>
      </w:r>
      <w:r>
        <w:br/>
        <w:t>The rumors thicken as to a probable change in the ministry.</w:t>
      </w:r>
      <w:r>
        <w:br/>
        <w:t>The emperor seems</w:t>
      </w:r>
      <w:r>
        <w:br/>
      </w:r>
      <w:r>
        <w:lastRenderedPageBreak/>
        <w:t>resolved</w:t>
      </w:r>
      <w:r>
        <w:br/>
        <w:t>to have the Roman question postponed for</w:t>
      </w:r>
      <w:r>
        <w:br/>
        <w:t>the present, and it is believed that the recent interview between</w:t>
      </w:r>
      <w:r>
        <w:br/>
        <w:t>him &amp; the obscurantist king of Prussia is likely to injure the Italian</w:t>
      </w:r>
      <w:r>
        <w:br/>
        <w:t>cause. We are sorry to learn that our reforming king has been</w:t>
      </w:r>
      <w:r>
        <w:br/>
        <w:t>persuaded into the folly of trying to soothe the Neapolitan rabble</w:t>
      </w:r>
      <w:r>
        <w:br/>
        <w:t>by making a magnificent present to St Januarius. Such a</w:t>
      </w:r>
      <w:r>
        <w:br/>
        <w:t>step backward is not worthy of him.</w:t>
      </w:r>
      <w:r>
        <w:br/>
      </w:r>
      <w:proofErr w:type="spellStart"/>
      <w:r>
        <w:t>Pulzsky</w:t>
      </w:r>
      <w:proofErr w:type="spellEnd"/>
      <w:r>
        <w:t xml:space="preserve"> spent an hour here to-day. He is one of those persons who</w:t>
      </w:r>
      <w:r>
        <w:br/>
        <w:t>hear nothing that is said to them on a first interview. I find this</w:t>
      </w:r>
      <w:r>
        <w:br/>
        <w:t>trait very common - almost the rule among</w:t>
      </w:r>
      <w:r>
        <w:br/>
        <w:t>the</w:t>
      </w:r>
      <w:r>
        <w:br/>
        <w:t xml:space="preserve">English, </w:t>
      </w:r>
      <w:proofErr w:type="gramStart"/>
      <w:r>
        <w:t>but,</w:t>
      </w:r>
      <w:proofErr w:type="gramEnd"/>
      <w:r>
        <w:t xml:space="preserve"> though</w:t>
      </w:r>
      <w:r>
        <w:br/>
        <w:t>less frequent among the Continentals, it is oftener met with here than</w:t>
      </w:r>
      <w:r>
        <w:br/>
        <w:t xml:space="preserve">in America where </w:t>
      </w:r>
      <w:proofErr w:type="spellStart"/>
      <w:r>
        <w:rPr>
          <w:strike/>
        </w:rPr>
        <w:t>sl</w:t>
      </w:r>
      <w:proofErr w:type="spellEnd"/>
      <w:r>
        <w:t xml:space="preserve"> such a peculiarity is regarded as the worst</w:t>
      </w:r>
      <w:r>
        <w:br/>
        <w:t xml:space="preserve">of bores. It often happens that this obtuseness of the auditory nerve </w:t>
      </w:r>
      <w:r>
        <w:rPr>
          <w:strike/>
        </w:rPr>
        <w:t>is</w:t>
      </w:r>
      <w:r>
        <w:br/>
        <w:t>gives way on further acquaintance, and I have no doubt</w:t>
      </w:r>
      <w:r>
        <w:br/>
        <w:t xml:space="preserve">we shall in the end find </w:t>
      </w:r>
      <w:proofErr w:type="spellStart"/>
      <w:r>
        <w:t>Pulzsky</w:t>
      </w:r>
      <w:proofErr w:type="spellEnd"/>
      <w:r>
        <w:t xml:space="preserve"> a source of much valuable</w:t>
      </w:r>
      <w:r>
        <w:br/>
        <w:t>information on European politics, as well as a pleasant talker gen</w:t>
      </w:r>
      <w:r>
        <w:br/>
        <w:t>-</w:t>
      </w:r>
      <w:proofErr w:type="spellStart"/>
      <w:r>
        <w:t>erally</w:t>
      </w:r>
      <w:proofErr w:type="spellEnd"/>
      <w:r>
        <w:t>.</w:t>
      </w:r>
    </w:p>
    <w:p w14:paraId="161BED30" w14:textId="77777777" w:rsidR="006D2CE6" w:rsidRDefault="00000000">
      <w:r>
        <w:t>Thursday Oct 24</w:t>
      </w:r>
      <w:r>
        <w:rPr>
          <w:vertAlign w:val="superscript"/>
        </w:rPr>
        <w:t>th</w:t>
      </w:r>
      <w:r>
        <w:br/>
        <w:t>Much anxiety is felt by the friends of Ricasoli as to the result</w:t>
      </w:r>
      <w:r>
        <w:br/>
        <w:t>of Rattazzi's visit to Paris. Few think an arrangement between the two,</w:t>
      </w:r>
      <w:r>
        <w:br/>
        <w:t xml:space="preserve">so that both shall be in the same ministry, possible. </w:t>
      </w:r>
      <w:proofErr w:type="spellStart"/>
      <w:r>
        <w:t>Mr</w:t>
      </w:r>
      <w:proofErr w:type="spellEnd"/>
      <w:r>
        <w:t xml:space="preserve"> Marsh</w:t>
      </w:r>
      <w:r>
        <w:br/>
        <w:t>who had occasion to see the Baron on official business this morning</w:t>
      </w:r>
      <w:r>
        <w:br/>
        <w:t>found him earnest as usual, but without the</w:t>
      </w:r>
      <w:r>
        <w:br/>
        <w:t>least</w:t>
      </w:r>
      <w:r>
        <w:br/>
        <w:t>sign of disquiet of any</w:t>
      </w:r>
      <w:r>
        <w:br/>
        <w:t>kind. It will be a source of great regret to us if he resigns.</w:t>
      </w:r>
      <w:r>
        <w:br/>
        <w:t>His Protestantism is openly asserted by many persons. Father Passaglia</w:t>
      </w:r>
      <w:r>
        <w:br/>
        <w:t>is expected in Turin to-night. The Pope is said to be furious at</w:t>
      </w:r>
      <w:r>
        <w:br/>
        <w:t>his escape from Rome. The Catholic clergy are flocking more and more</w:t>
      </w:r>
      <w:r>
        <w:br/>
        <w:t>to the standard of the king and many think a schism in the Italian</w:t>
      </w:r>
      <w:r>
        <w:br/>
        <w:t xml:space="preserve">Church imminent. Gen. </w:t>
      </w:r>
      <w:proofErr w:type="spellStart"/>
      <w:r>
        <w:t>Goyon</w:t>
      </w:r>
      <w:proofErr w:type="spellEnd"/>
      <w:r>
        <w:t xml:space="preserve"> has left Rome, no less to the </w:t>
      </w:r>
      <w:proofErr w:type="spellStart"/>
      <w:r>
        <w:t>satisfac</w:t>
      </w:r>
      <w:proofErr w:type="spellEnd"/>
      <w:r>
        <w:t>-</w:t>
      </w:r>
      <w:r>
        <w:br/>
      </w:r>
      <w:proofErr w:type="spellStart"/>
      <w:r>
        <w:t>tion</w:t>
      </w:r>
      <w:proofErr w:type="spellEnd"/>
      <w:r>
        <w:t xml:space="preserve"> of his own troops, it is said, than to that of the Romans. His parting</w:t>
      </w:r>
      <w:r>
        <w:br/>
        <w:t xml:space="preserve">interview with Frances Bourbon lasted an hour. </w:t>
      </w:r>
      <w:proofErr w:type="spellStart"/>
      <w:r>
        <w:t>Monseigneurs</w:t>
      </w:r>
      <w:proofErr w:type="spellEnd"/>
      <w:r>
        <w:t xml:space="preserve"> </w:t>
      </w:r>
      <w:proofErr w:type="spellStart"/>
      <w:r>
        <w:t>Mariani</w:t>
      </w:r>
      <w:proofErr w:type="spellEnd"/>
      <w:r>
        <w:br/>
        <w:t xml:space="preserve">and Crescenzi have ordered a baker of </w:t>
      </w:r>
      <w:proofErr w:type="spellStart"/>
      <w:r>
        <w:t>Veroli</w:t>
      </w:r>
      <w:proofErr w:type="spellEnd"/>
      <w:r>
        <w:t xml:space="preserve"> to make 50 dozen</w:t>
      </w:r>
      <w:r>
        <w:br/>
        <w:t xml:space="preserve">'pane di </w:t>
      </w:r>
      <w:proofErr w:type="spellStart"/>
      <w:r>
        <w:t>munizione</w:t>
      </w:r>
      <w:proofErr w:type="spellEnd"/>
      <w:r>
        <w:t xml:space="preserve">' every day for the support of the </w:t>
      </w:r>
      <w:r>
        <w:rPr>
          <w:u w:val="single"/>
        </w:rPr>
        <w:t>band</w:t>
      </w:r>
      <w:r>
        <w:br/>
      </w:r>
      <w:r>
        <w:rPr>
          <w:u w:val="single"/>
        </w:rPr>
        <w:t>of</w:t>
      </w:r>
      <w:r>
        <w:t xml:space="preserve"> </w:t>
      </w:r>
      <w:proofErr w:type="spellStart"/>
      <w:r>
        <w:rPr>
          <w:u w:val="single"/>
        </w:rPr>
        <w:t>Chiavone</w:t>
      </w:r>
      <w:proofErr w:type="spellEnd"/>
      <w:r>
        <w:t>! This bread is sent</w:t>
      </w:r>
      <w:r>
        <w:br/>
        <w:t>off</w:t>
      </w:r>
      <w:r>
        <w:br/>
        <w:t>openly every day in a provision</w:t>
      </w:r>
      <w:r>
        <w:br/>
        <w:t>cart under the protection of the sbirri of the Pope and the eagles</w:t>
      </w:r>
      <w:r>
        <w:br/>
        <w:t>of the emperor. The disturbances in Warsaw are getting daily</w:t>
      </w:r>
      <w:r>
        <w:br/>
        <w:t>more serious. The strictest martial law is enforced there. Truly</w:t>
      </w:r>
      <w:r>
        <w:br/>
      </w:r>
      <w:r>
        <w:lastRenderedPageBreak/>
        <w:t>these are fearful days for both oppressors &amp; oppressed.</w:t>
      </w:r>
      <w:r>
        <w:br/>
      </w:r>
      <w:proofErr w:type="spellStart"/>
      <w:r>
        <w:t>Mr</w:t>
      </w:r>
      <w:proofErr w:type="spellEnd"/>
      <w:r>
        <w:t xml:space="preserve"> Marsh spent another hour with </w:t>
      </w:r>
      <w:proofErr w:type="spellStart"/>
      <w:r>
        <w:t>Mr</w:t>
      </w:r>
      <w:proofErr w:type="spellEnd"/>
      <w:r>
        <w:t xml:space="preserve"> Lesseps this morning, and</w:t>
      </w:r>
      <w:r>
        <w:br/>
        <w:t>now feels much better satisfied as to the prospects of the Great Canal</w:t>
      </w:r>
      <w:r>
        <w:br/>
        <w:t>than after his first interview with him. We shall in time learn</w:t>
      </w:r>
      <w:r>
        <w:br/>
        <w:t>to make all due allowance for the stormy eloquence with</w:t>
      </w:r>
      <w:r>
        <w:br/>
        <w:t>which these foreigners at first confound and overwhelm one, without</w:t>
      </w:r>
      <w:r>
        <w:br/>
        <w:t xml:space="preserve">in fact saying </w:t>
      </w:r>
      <w:proofErr w:type="spellStart"/>
      <w:r>
        <w:t>any thing</w:t>
      </w:r>
      <w:proofErr w:type="spellEnd"/>
      <w:r>
        <w:t xml:space="preserve">. </w:t>
      </w:r>
      <w:proofErr w:type="spellStart"/>
      <w:r>
        <w:t>Mr</w:t>
      </w:r>
      <w:proofErr w:type="spellEnd"/>
      <w:r>
        <w:t xml:space="preserve"> </w:t>
      </w:r>
      <w:proofErr w:type="spellStart"/>
      <w:r>
        <w:t>Hughs</w:t>
      </w:r>
      <w:proofErr w:type="spellEnd"/>
      <w:r>
        <w:t xml:space="preserve">, the </w:t>
      </w:r>
      <w:proofErr w:type="spellStart"/>
      <w:r>
        <w:t>inventer</w:t>
      </w:r>
      <w:proofErr w:type="spellEnd"/>
      <w:r>
        <w:t xml:space="preserve"> of the </w:t>
      </w:r>
      <w:proofErr w:type="spellStart"/>
      <w:r>
        <w:rPr>
          <w:strike/>
        </w:rPr>
        <w:t>lastest</w:t>
      </w:r>
      <w:proofErr w:type="spellEnd"/>
      <w:r>
        <w:t xml:space="preserve"> latest</w:t>
      </w:r>
      <w:r>
        <w:br/>
        <w:t xml:space="preserve">printing Telegraph, spent some time with </w:t>
      </w:r>
      <w:proofErr w:type="spellStart"/>
      <w:r>
        <w:t>Mr</w:t>
      </w:r>
      <w:proofErr w:type="spellEnd"/>
      <w:r>
        <w:t xml:space="preserve"> M. this morning. He says</w:t>
      </w:r>
      <w:r>
        <w:br/>
        <w:t>Europeans have not the slightest idea of the advanced state of science</w:t>
      </w:r>
      <w:r>
        <w:br/>
        <w:t>in America, nor can they be made to believe</w:t>
      </w:r>
      <w:r>
        <w:br/>
        <w:t>in</w:t>
      </w:r>
      <w:r>
        <w:br/>
        <w:t>it.</w:t>
      </w:r>
    </w:p>
    <w:p w14:paraId="486719A3" w14:textId="77777777" w:rsidR="006D2CE6" w:rsidRDefault="00000000">
      <w:r>
        <w:t>Friday, Oct 25</w:t>
      </w:r>
      <w:r>
        <w:rPr>
          <w:vertAlign w:val="superscript"/>
        </w:rPr>
        <w:t>th</w:t>
      </w:r>
      <w:r>
        <w:br/>
        <w:t>A new ferment in political circles has been occasioned</w:t>
      </w:r>
      <w:r>
        <w:br/>
        <w:t>by the report that the emperor of the French has requested Victor</w:t>
      </w:r>
      <w:r>
        <w:br/>
        <w:t>Emmanuel to increase his standing army to two hundred thousand</w:t>
      </w:r>
      <w:r>
        <w:br/>
        <w:t>This, it is thought, is an indication that he is preparing to take a</w:t>
      </w:r>
      <w:r>
        <w:br/>
        <w:t>course which he anticipates may rouse Austria and Spain</w:t>
      </w:r>
      <w:r>
        <w:br/>
        <w:t>to make common cause with the Pope and the Bourbons, &amp;</w:t>
      </w:r>
      <w:r>
        <w:br/>
        <w:t>that he wishes Italy to be in a condition to defend herself.</w:t>
      </w:r>
      <w:r>
        <w:br/>
        <w:t>One thing only seems certain - that this man is unfathomable</w:t>
      </w:r>
      <w:r>
        <w:br/>
        <w:t>in his policy. I learned some curious facts this morning with</w:t>
      </w:r>
      <w:r>
        <w:br/>
        <w:t>regard to the distinctions kept up in Turin between the noble</w:t>
      </w:r>
      <w:r>
        <w:br/>
        <w:t>families and the Haute Bourgeoisie. It seems that since the</w:t>
      </w:r>
      <w:r>
        <w:br/>
        <w:t>revolutions of '48 &amp; '59 the former - who had for generations</w:t>
      </w:r>
      <w:r>
        <w:br/>
        <w:t>treated the latter with a hauteur amounting to studied</w:t>
      </w:r>
      <w:r>
        <w:br/>
        <w:t>insolence - made overtures to these [illegible]</w:t>
      </w:r>
      <w:r>
        <w:br/>
        <w:t>parvenus</w:t>
      </w:r>
      <w:r>
        <w:br/>
        <w:t>and sent them</w:t>
      </w:r>
      <w:r>
        <w:br/>
        <w:t>visiting cards by way of showing their readiness to open their</w:t>
      </w:r>
      <w:r>
        <w:br/>
        <w:t>circles to them. It is asserted that these cards were in most</w:t>
      </w:r>
      <w:r>
        <w:br/>
        <w:t xml:space="preserve">cases entirely unnoticed, the </w:t>
      </w:r>
      <w:r>
        <w:rPr>
          <w:u w:val="single"/>
        </w:rPr>
        <w:t>bourgeoisie,</w:t>
      </w:r>
      <w:r>
        <w:t xml:space="preserve"> remembering old</w:t>
      </w:r>
      <w:r>
        <w:br/>
        <w:t>affronts, and taking this occasion to show their own independence.</w:t>
      </w:r>
      <w:r>
        <w:br/>
        <w:t>A friend tells me that access to the Haute Bourgeoisie is</w:t>
      </w:r>
      <w:r>
        <w:br/>
        <w:t>far more difficult for a stranger now than admission</w:t>
      </w:r>
      <w:r>
        <w:br/>
        <w:t>to the oldest families. It is certainly much to be regretted</w:t>
      </w:r>
      <w:r>
        <w:br/>
        <w:t xml:space="preserve">that the memory of ancient wrongs should be suffered </w:t>
      </w:r>
      <w:r>
        <w:rPr>
          <w:strike/>
        </w:rPr>
        <w:t>to</w:t>
      </w:r>
      <w:r>
        <w:br/>
        <w:t xml:space="preserve">in this way to keep up these absurd distinctions of </w:t>
      </w:r>
      <w:r>
        <w:rPr>
          <w:u w:val="single"/>
        </w:rPr>
        <w:t>caste</w:t>
      </w:r>
      <w:r>
        <w:br/>
        <w:t>when the old obstacles were ready to give way.</w:t>
      </w:r>
    </w:p>
    <w:p w14:paraId="364F5BD4" w14:textId="77777777" w:rsidR="006D2CE6" w:rsidRDefault="00000000">
      <w:r>
        <w:t>Sat. 26</w:t>
      </w:r>
      <w:r>
        <w:rPr>
          <w:vertAlign w:val="superscript"/>
        </w:rPr>
        <w:t>th</w:t>
      </w:r>
      <w:r>
        <w:t xml:space="preserve"> Oct.</w:t>
      </w:r>
      <w:r>
        <w:br/>
        <w:t>No further developments as to the formation of a new ministry</w:t>
      </w:r>
      <w:r>
        <w:br/>
        <w:t xml:space="preserve">though Ricasoli's friends are anxious. </w:t>
      </w:r>
      <w:proofErr w:type="spellStart"/>
      <w:r>
        <w:t>Corghi</w:t>
      </w:r>
      <w:proofErr w:type="spellEnd"/>
      <w:r>
        <w:t xml:space="preserve"> states in his</w:t>
      </w:r>
      <w:r>
        <w:br/>
        <w:t>notes, that a little brother of the fiancée of the unfortunate</w:t>
      </w:r>
      <w:r>
        <w:br/>
        <w:t>Locatelli was run over</w:t>
      </w:r>
      <w:r>
        <w:br/>
      </w:r>
      <w:r>
        <w:lastRenderedPageBreak/>
        <w:t>one day</w:t>
      </w:r>
      <w:r>
        <w:br/>
        <w:t>this week, by a cardinal's carriage &amp;</w:t>
      </w:r>
      <w:r>
        <w:br/>
        <w:t>killed instantly. We hope this may prove a mistake. He</w:t>
      </w:r>
      <w:r>
        <w:br/>
        <w:t>adds "the carriage did not stop!"</w:t>
      </w:r>
      <w:r>
        <w:br/>
        <w:t>Sunday Oct 27</w:t>
      </w:r>
      <w:r>
        <w:rPr>
          <w:vertAlign w:val="superscript"/>
        </w:rPr>
        <w:t>th</w:t>
      </w:r>
      <w:r>
        <w:br/>
        <w:t xml:space="preserve">Madame de Lima brought La </w:t>
      </w:r>
      <w:proofErr w:type="spellStart"/>
      <w:r>
        <w:t>Baronne</w:t>
      </w:r>
      <w:proofErr w:type="spellEnd"/>
      <w:r>
        <w:t xml:space="preserve"> Hochschild, wife of</w:t>
      </w:r>
      <w:r>
        <w:br/>
        <w:t>the newly arrived minister from Sweden, to see me this</w:t>
      </w:r>
      <w:r>
        <w:br/>
        <w:t xml:space="preserve">morning. Emphatically women of the world both. </w:t>
      </w:r>
      <w:proofErr w:type="spellStart"/>
      <w:r>
        <w:t>Mr</w:t>
      </w:r>
      <w:proofErr w:type="spellEnd"/>
      <w:r>
        <w:t xml:space="preserve"> M</w:t>
      </w:r>
      <w:r>
        <w:br/>
        <w:t>dined with Baron Ricasoli, the dinner being a compliment</w:t>
      </w:r>
      <w:r>
        <w:br/>
        <w:t xml:space="preserve">to </w:t>
      </w:r>
      <w:proofErr w:type="spellStart"/>
      <w:r>
        <w:t>Mr</w:t>
      </w:r>
      <w:proofErr w:type="spellEnd"/>
      <w:r>
        <w:t xml:space="preserve"> Benedetti. The diplomatic corps were all present</w:t>
      </w:r>
      <w:r>
        <w:br/>
        <w:t>except Sir James Hudson who is not yet tired of the Lakes.</w:t>
      </w:r>
      <w:r>
        <w:br/>
      </w:r>
      <w:proofErr w:type="spellStart"/>
      <w:r>
        <w:t>Mr</w:t>
      </w:r>
      <w:proofErr w:type="spellEnd"/>
      <w:r>
        <w:t xml:space="preserve"> Marsh sat at dinner between </w:t>
      </w:r>
      <w:proofErr w:type="spellStart"/>
      <w:r>
        <w:t>Bastogi</w:t>
      </w:r>
      <w:proofErr w:type="spellEnd"/>
      <w:r>
        <w:t xml:space="preserve"> and </w:t>
      </w:r>
      <w:proofErr w:type="spellStart"/>
      <w:r>
        <w:t>Poerio</w:t>
      </w:r>
      <w:proofErr w:type="spellEnd"/>
      <w:r>
        <w:t>, both</w:t>
      </w:r>
      <w:r>
        <w:br/>
        <w:t>of whom, but especially the latter, he was very glad to meet in</w:t>
      </w:r>
      <w:r>
        <w:br/>
        <w:t>this way. The Neapolitan hero seemed admirably acquainted</w:t>
      </w:r>
      <w:r>
        <w:br/>
        <w:t>with the history and condition of the U.S. of America, and</w:t>
      </w:r>
      <w:r>
        <w:br/>
        <w:t>expressed strong sympathy with us. This is the more grateful</w:t>
      </w:r>
      <w:r>
        <w:br/>
        <w:t>at a moment when every American feels that to the sentiments</w:t>
      </w:r>
      <w:r>
        <w:br/>
        <w:t>of dislike, entertained towards his country by almost every</w:t>
      </w:r>
      <w:r>
        <w:br/>
        <w:t>aristocrat in Europe, are now added those of contempt.</w:t>
      </w:r>
      <w:r>
        <w:br/>
        <w:t>Politics were of course not discussed on such an occasion</w:t>
      </w:r>
      <w:r>
        <w:br/>
        <w:t xml:space="preserve">but gossip still </w:t>
      </w:r>
      <w:r>
        <w:rPr>
          <w:strike/>
        </w:rPr>
        <w:t>assert</w:t>
      </w:r>
      <w:r>
        <w:t xml:space="preserve"> insists that a change is about</w:t>
      </w:r>
      <w:r>
        <w:br/>
        <w:t>to take place in the ministry. The birds of the air too</w:t>
      </w:r>
      <w:r>
        <w:br/>
        <w:t>have brought the substance of the French emperor's conversation</w:t>
      </w:r>
      <w:r>
        <w:br/>
        <w:t>with Rattazzi, which is that the Roman question must rest</w:t>
      </w:r>
    </w:p>
    <w:p w14:paraId="1D82B726" w14:textId="77777777" w:rsidR="006D2CE6" w:rsidRDefault="00000000">
      <w:r>
        <w:t xml:space="preserve">where it is for the present - that Venetia must </w:t>
      </w:r>
      <w:r>
        <w:rPr>
          <w:u w:val="single"/>
        </w:rPr>
        <w:t>first</w:t>
      </w:r>
      <w:r>
        <w:t xml:space="preserve"> be secured</w:t>
      </w:r>
      <w:r>
        <w:br/>
        <w:t>to Italy and then the rest must follow as a matter of course</w:t>
      </w:r>
      <w:r>
        <w:br/>
        <w:t>Rattazzi, it is further said, has gone to London to sound the English</w:t>
      </w:r>
      <w:r>
        <w:br/>
        <w:t xml:space="preserve">government. No confidence can be placed on these on </w:t>
      </w:r>
      <w:proofErr w:type="spellStart"/>
      <w:r>
        <w:t>dits</w:t>
      </w:r>
      <w:proofErr w:type="spellEnd"/>
      <w:r>
        <w:br/>
        <w:t>but it is interesting to follow them from day to day.</w:t>
      </w:r>
      <w:r>
        <w:br/>
        <w:t>We were much amused this morning by [illegible] an indignant</w:t>
      </w:r>
      <w:r>
        <w:br/>
        <w:t>article for the Paris Correspondent to the N.Y. Times on the</w:t>
      </w:r>
      <w:r>
        <w:br/>
        <w:t xml:space="preserve">subject of the offer said to </w:t>
      </w:r>
      <w:r>
        <w:rPr>
          <w:strike/>
        </w:rPr>
        <w:t>the</w:t>
      </w:r>
      <w:r>
        <w:t xml:space="preserve"> have been made to Garibaldi</w:t>
      </w:r>
      <w:r>
        <w:br/>
        <w:t>by our government. The incensed writer scolds Garibaldi</w:t>
      </w:r>
      <w:r>
        <w:br/>
      </w:r>
      <w:proofErr w:type="spellStart"/>
      <w:r>
        <w:t>Mr</w:t>
      </w:r>
      <w:proofErr w:type="spellEnd"/>
      <w:r>
        <w:t xml:space="preserve"> Marsh and </w:t>
      </w:r>
      <w:proofErr w:type="spellStart"/>
      <w:r>
        <w:t>Mr</w:t>
      </w:r>
      <w:proofErr w:type="spellEnd"/>
      <w:r>
        <w:t xml:space="preserve"> Sanford indiscriminately for not coming</w:t>
      </w:r>
      <w:r>
        <w:br/>
        <w:t>out and telling the curious public the exact facts in the</w:t>
      </w:r>
      <w:r>
        <w:br/>
        <w:t>case! I should be glad to refer my excited country man</w:t>
      </w:r>
      <w:r>
        <w:br/>
        <w:t xml:space="preserve">to the Hon. </w:t>
      </w:r>
      <w:proofErr w:type="spellStart"/>
      <w:r>
        <w:t>Mr</w:t>
      </w:r>
      <w:proofErr w:type="spellEnd"/>
      <w:r>
        <w:t xml:space="preserve"> Seward, </w:t>
      </w:r>
      <w:proofErr w:type="spellStart"/>
      <w:r>
        <w:t>Mr</w:t>
      </w:r>
      <w:proofErr w:type="spellEnd"/>
      <w:r>
        <w:t xml:space="preserve"> </w:t>
      </w:r>
      <w:proofErr w:type="spellStart"/>
      <w:r>
        <w:t>Quiggle</w:t>
      </w:r>
      <w:proofErr w:type="spellEnd"/>
      <w:r>
        <w:t xml:space="preserve"> and </w:t>
      </w:r>
      <w:proofErr w:type="spellStart"/>
      <w:r>
        <w:t>Mrs</w:t>
      </w:r>
      <w:proofErr w:type="spellEnd"/>
      <w:r>
        <w:t xml:space="preserve"> </w:t>
      </w:r>
      <w:proofErr w:type="spellStart"/>
      <w:r>
        <w:t>Cordee</w:t>
      </w:r>
      <w:proofErr w:type="spellEnd"/>
      <w:r>
        <w:t xml:space="preserve"> </w:t>
      </w:r>
      <w:proofErr w:type="spellStart"/>
      <w:r>
        <w:t>Quiggle</w:t>
      </w:r>
      <w:proofErr w:type="spellEnd"/>
      <w:r>
        <w:br/>
        <w:t>for the information he considers so important.</w:t>
      </w:r>
      <w:r>
        <w:br/>
        <w:t>Oct 28</w:t>
      </w:r>
      <w:r>
        <w:rPr>
          <w:vertAlign w:val="superscript"/>
        </w:rPr>
        <w:t>th</w:t>
      </w:r>
      <w:r>
        <w:t xml:space="preserve"> Monday</w:t>
      </w:r>
      <w:r>
        <w:br/>
        <w:t xml:space="preserve">Extract from </w:t>
      </w:r>
      <w:proofErr w:type="spellStart"/>
      <w:r>
        <w:t>Mr</w:t>
      </w:r>
      <w:proofErr w:type="spellEnd"/>
      <w:r>
        <w:t xml:space="preserve"> Marsh's </w:t>
      </w:r>
      <w:proofErr w:type="spellStart"/>
      <w:r>
        <w:t>Despatch</w:t>
      </w:r>
      <w:proofErr w:type="spellEnd"/>
      <w:r>
        <w:t xml:space="preserve"> to </w:t>
      </w:r>
      <w:proofErr w:type="spellStart"/>
      <w:r>
        <w:t>Mr</w:t>
      </w:r>
      <w:proofErr w:type="spellEnd"/>
      <w:r>
        <w:t xml:space="preserve"> Seward</w:t>
      </w:r>
      <w:r>
        <w:br/>
        <w:t>which was to have gone this morning, but which I have</w:t>
      </w:r>
      <w:r>
        <w:br/>
        <w:t>persuaded him to modify - perhaps from an excess of prudence</w:t>
      </w:r>
      <w:r>
        <w:br/>
        <w:t>"In fact at this moment the opponents of papal supremacy,</w:t>
      </w:r>
      <w:r>
        <w:br/>
        <w:t>like so many other multitudes who are just opening their</w:t>
      </w:r>
      <w:r>
        <w:br/>
      </w:r>
      <w:r>
        <w:lastRenderedPageBreak/>
        <w:t>eyes to the light of principle &amp; truth, are suffering under the</w:t>
      </w:r>
      <w:r>
        <w:br/>
        <w:t>great want of the age - the want of a man to lead them.</w:t>
      </w:r>
      <w:r>
        <w:br/>
        <w:t>That man may, perhaps, be found in Ricasoli, if the intrigues</w:t>
      </w:r>
      <w:r>
        <w:br/>
        <w:t>now in operation to displace him shall succeed, and whenever</w:t>
      </w:r>
      <w:r>
        <w:br/>
        <w:t>he, or any other true hero, shall assume the direction of</w:t>
      </w:r>
      <w:r>
        <w:br/>
        <w:t>the train, the bull will be thrown from the track or crushed</w:t>
      </w:r>
      <w:r>
        <w:br/>
        <w:t>under the wheels of the locomotive."</w:t>
      </w:r>
      <w:r>
        <w:br/>
      </w:r>
      <w:proofErr w:type="spellStart"/>
      <w:r>
        <w:t>Corghi's</w:t>
      </w:r>
      <w:proofErr w:type="spellEnd"/>
      <w:r>
        <w:t xml:space="preserve"> notes this evening continue to assert that the emperor</w:t>
      </w:r>
      <w:r>
        <w:br/>
        <w:t>has intimated to Rattazzi that Venetia must be annexed to the Italian</w:t>
      </w:r>
    </w:p>
    <w:p w14:paraId="3AB8EC32" w14:textId="77777777" w:rsidR="006D2CE6" w:rsidRDefault="00000000">
      <w:r>
        <w:t>kingdom before the Roman question can be brought any nearer to a</w:t>
      </w:r>
      <w:r>
        <w:br/>
        <w:t xml:space="preserve">settlement. He also declares that the military preparations </w:t>
      </w:r>
      <w:r>
        <w:rPr>
          <w:strike/>
        </w:rPr>
        <w:t>that</w:t>
      </w:r>
      <w:r>
        <w:br/>
        <w:t>which</w:t>
      </w:r>
      <w:r>
        <w:br/>
        <w:t>Victor Emmanuel is making prove that he about to intimate to</w:t>
      </w:r>
      <w:r>
        <w:br/>
        <w:t>Austria that the time has come when she must 'render</w:t>
      </w:r>
      <w:r>
        <w:br/>
        <w:t>to Caesar the things that are Caesar's.' This being done, it</w:t>
      </w:r>
      <w:r>
        <w:br/>
        <w:t>will be time to turn to the pope with the conclusion</w:t>
      </w:r>
      <w:r>
        <w:br/>
        <w:t>of the command - 'and to God the things that are God's.'</w:t>
      </w:r>
      <w:r>
        <w:br/>
        <w:t>Many believe that Garibaldi is actually going to assist the</w:t>
      </w:r>
      <w:r>
        <w:br/>
        <w:t>Montenegrins - if so, it of course is but a pretext for put</w:t>
      </w:r>
      <w:r>
        <w:br/>
        <w:t>-ting himself in a position to attack Austria.</w:t>
      </w:r>
      <w:r>
        <w:br/>
        <w:t>Some curiosity is felt as the answer that Farini will make</w:t>
      </w:r>
      <w:r>
        <w:br/>
        <w:t xml:space="preserve">to the dotard, Lord </w:t>
      </w:r>
      <w:proofErr w:type="spellStart"/>
      <w:r>
        <w:t>Normanly</w:t>
      </w:r>
      <w:proofErr w:type="spellEnd"/>
      <w:r>
        <w:t xml:space="preserve"> [Normandy], who has charged him with </w:t>
      </w:r>
      <w:r>
        <w:rPr>
          <w:u w:val="single"/>
        </w:rPr>
        <w:t>convey</w:t>
      </w:r>
      <w:r>
        <w:br/>
      </w:r>
      <w:r>
        <w:rPr>
          <w:u w:val="single"/>
        </w:rPr>
        <w:t>-</w:t>
      </w:r>
      <w:proofErr w:type="spellStart"/>
      <w:r>
        <w:rPr>
          <w:u w:val="single"/>
        </w:rPr>
        <w:t>ing</w:t>
      </w:r>
      <w:proofErr w:type="spellEnd"/>
      <w:r>
        <w:t xml:space="preserve"> the linen of that most respectable and injured personage</w:t>
      </w:r>
      <w:r>
        <w:br/>
        <w:t>the ex-duke of Modena! A horrible tragedy has</w:t>
      </w:r>
      <w:r>
        <w:br/>
        <w:t xml:space="preserve">just been enacted near </w:t>
      </w:r>
      <w:proofErr w:type="spellStart"/>
      <w:r>
        <w:t>Fondi</w:t>
      </w:r>
      <w:proofErr w:type="spellEnd"/>
      <w:r>
        <w:t xml:space="preserve"> in the name of religion &amp;</w:t>
      </w:r>
      <w:r>
        <w:br/>
        <w:t>loyalty - the details on the next page.</w:t>
      </w:r>
      <w:r>
        <w:br/>
      </w:r>
      <w:proofErr w:type="spellStart"/>
      <w:r>
        <w:t>Poerio</w:t>
      </w:r>
      <w:proofErr w:type="spellEnd"/>
      <w:r>
        <w:t xml:space="preserve"> came to see us to-day, but unfortunately the putting</w:t>
      </w:r>
      <w:r>
        <w:br/>
        <w:t xml:space="preserve">-down of carpets </w:t>
      </w:r>
      <w:proofErr w:type="spellStart"/>
      <w:r>
        <w:t>etc</w:t>
      </w:r>
      <w:proofErr w:type="spellEnd"/>
      <w:r>
        <w:t>, was going</w:t>
      </w:r>
      <w:r>
        <w:br/>
        <w:t>on</w:t>
      </w:r>
      <w:r>
        <w:br/>
        <w:t>to such an extent that we</w:t>
      </w:r>
      <w:r>
        <w:br/>
        <w:t>had no corner to receive him.</w:t>
      </w:r>
      <w:r>
        <w:br/>
        <w:t xml:space="preserve">This evening </w:t>
      </w:r>
      <w:proofErr w:type="spellStart"/>
      <w:r>
        <w:t>Baruffi</w:t>
      </w:r>
      <w:proofErr w:type="spellEnd"/>
      <w:r>
        <w:t xml:space="preserve"> gave us an anecdote of Cha[</w:t>
      </w:r>
      <w:proofErr w:type="spellStart"/>
      <w:r>
        <w:t>teau</w:t>
      </w:r>
      <w:proofErr w:type="spellEnd"/>
      <w:r>
        <w:t>]</w:t>
      </w:r>
      <w:proofErr w:type="spellStart"/>
      <w:r>
        <w:t>briand</w:t>
      </w:r>
      <w:proofErr w:type="spellEnd"/>
      <w:r>
        <w:t>.</w:t>
      </w:r>
      <w:r>
        <w:br/>
        <w:t>When the Abbé was a student at Ferrara, he was</w:t>
      </w:r>
      <w:r>
        <w:br/>
        <w:t>presented to Chateaubriand, who was there for a day,</w:t>
      </w:r>
      <w:r>
        <w:br/>
        <w:t>and it was made his duty to accompany the dis-</w:t>
      </w:r>
      <w:r>
        <w:br/>
        <w:t>-</w:t>
      </w:r>
      <w:proofErr w:type="spellStart"/>
      <w:r>
        <w:t>tinguished</w:t>
      </w:r>
      <w:proofErr w:type="spellEnd"/>
      <w:r>
        <w:t xml:space="preserve"> </w:t>
      </w:r>
      <w:proofErr w:type="spellStart"/>
      <w:r>
        <w:t>traveller</w:t>
      </w:r>
      <w:proofErr w:type="spellEnd"/>
      <w:r>
        <w:t xml:space="preserve"> on his visit to the famous li-</w:t>
      </w:r>
      <w:r>
        <w:br/>
        <w:t>-</w:t>
      </w:r>
      <w:proofErr w:type="spellStart"/>
      <w:r>
        <w:t>brary</w:t>
      </w:r>
      <w:proofErr w:type="spellEnd"/>
      <w:r>
        <w:t xml:space="preserve"> in that place. During the course of their walk</w:t>
      </w:r>
      <w:r>
        <w:br/>
        <w:t>Chateaubriand impressed upon his young companion</w:t>
      </w:r>
      <w:r>
        <w:br/>
        <w:t>the pleasures and advantages of Oriental travel.</w:t>
      </w:r>
      <w:r>
        <w:br/>
        <w:t>The student replied with a sigh, "Ah, but I am poor!"</w:t>
      </w:r>
    </w:p>
    <w:p w14:paraId="634A0743" w14:textId="77777777" w:rsidR="006D2CE6" w:rsidRDefault="00000000">
      <w:r>
        <w:t xml:space="preserve">I can never hope for the fifty thousand francs </w:t>
      </w:r>
      <w:proofErr w:type="spellStart"/>
      <w:r>
        <w:t>nec</w:t>
      </w:r>
      <w:proofErr w:type="spellEnd"/>
      <w:r>
        <w:br/>
        <w:t>-</w:t>
      </w:r>
      <w:proofErr w:type="spellStart"/>
      <w:r>
        <w:t>essary</w:t>
      </w:r>
      <w:proofErr w:type="spellEnd"/>
      <w:r>
        <w:t xml:space="preserve"> to make the journey you have made."</w:t>
      </w:r>
      <w:r>
        <w:br/>
        <w:t>"</w:t>
      </w:r>
      <w:proofErr w:type="spellStart"/>
      <w:r>
        <w:t>Cinquante</w:t>
      </w:r>
      <w:proofErr w:type="spellEnd"/>
      <w:r>
        <w:t xml:space="preserve"> </w:t>
      </w:r>
      <w:proofErr w:type="spellStart"/>
      <w:r>
        <w:t>mille</w:t>
      </w:r>
      <w:proofErr w:type="spellEnd"/>
      <w:r>
        <w:t xml:space="preserve"> francs!" exclaimed the </w:t>
      </w:r>
      <w:proofErr w:type="spellStart"/>
      <w:r>
        <w:t>aston</w:t>
      </w:r>
      <w:proofErr w:type="spellEnd"/>
      <w:r>
        <w:t>-</w:t>
      </w:r>
      <w:r>
        <w:br/>
        <w:t>-</w:t>
      </w:r>
      <w:proofErr w:type="spellStart"/>
      <w:r>
        <w:t>ished</w:t>
      </w:r>
      <w:proofErr w:type="spellEnd"/>
      <w:r>
        <w:t xml:space="preserve"> </w:t>
      </w:r>
      <w:proofErr w:type="spellStart"/>
      <w:r>
        <w:t>traveller</w:t>
      </w:r>
      <w:proofErr w:type="spellEnd"/>
      <w:r>
        <w:t>; "</w:t>
      </w:r>
      <w:proofErr w:type="spellStart"/>
      <w:r>
        <w:t>mais</w:t>
      </w:r>
      <w:proofErr w:type="spellEnd"/>
      <w:r>
        <w:t xml:space="preserve">, qui </w:t>
      </w:r>
      <w:proofErr w:type="spellStart"/>
      <w:r>
        <w:t>vous</w:t>
      </w:r>
      <w:proofErr w:type="spellEnd"/>
      <w:r>
        <w:t xml:space="preserve"> a </w:t>
      </w:r>
      <w:proofErr w:type="spellStart"/>
      <w:r>
        <w:t>dit</w:t>
      </w:r>
      <w:proofErr w:type="spellEnd"/>
      <w:r>
        <w:t xml:space="preserve"> </w:t>
      </w:r>
      <w:proofErr w:type="spellStart"/>
      <w:r>
        <w:t>cette</w:t>
      </w:r>
      <w:proofErr w:type="spellEnd"/>
      <w:r>
        <w:t xml:space="preserve"> bêtise?"</w:t>
      </w:r>
      <w:r>
        <w:br/>
      </w:r>
      <w:r>
        <w:lastRenderedPageBreak/>
        <w:t>The student not less astonished was silent. "Mais,</w:t>
      </w:r>
      <w:r>
        <w:br/>
        <w:t xml:space="preserve">je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demande</w:t>
      </w:r>
      <w:proofErr w:type="spellEnd"/>
      <w:r>
        <w:t xml:space="preserve"> encore, </w:t>
      </w:r>
      <w:proofErr w:type="spellStart"/>
      <w:r>
        <w:t>mon</w:t>
      </w:r>
      <w:proofErr w:type="spellEnd"/>
      <w:r>
        <w:t xml:space="preserve"> </w:t>
      </w:r>
      <w:proofErr w:type="spellStart"/>
      <w:r>
        <w:t>ami</w:t>
      </w:r>
      <w:proofErr w:type="spellEnd"/>
      <w:r>
        <w:t xml:space="preserve">, qui </w:t>
      </w:r>
      <w:proofErr w:type="spellStart"/>
      <w:r>
        <w:t>vous</w:t>
      </w:r>
      <w:proofErr w:type="spellEnd"/>
      <w:r>
        <w:t xml:space="preserve"> a </w:t>
      </w:r>
      <w:proofErr w:type="spellStart"/>
      <w:r>
        <w:t>dit</w:t>
      </w:r>
      <w:proofErr w:type="spellEnd"/>
      <w:r>
        <w:br/>
      </w:r>
      <w:proofErr w:type="spellStart"/>
      <w:r>
        <w:t>cette</w:t>
      </w:r>
      <w:proofErr w:type="spellEnd"/>
      <w:r>
        <w:t xml:space="preserve"> bêtise?" Driven to the wall the embarrassed</w:t>
      </w:r>
      <w:r>
        <w:br/>
      </w:r>
      <w:proofErr w:type="spellStart"/>
      <w:r>
        <w:t>Baruffi</w:t>
      </w:r>
      <w:proofErr w:type="spellEnd"/>
      <w:r>
        <w:t xml:space="preserve"> answered, "</w:t>
      </w:r>
      <w:proofErr w:type="spellStart"/>
      <w:r>
        <w:t>Puisque</w:t>
      </w:r>
      <w:proofErr w:type="spellEnd"/>
      <w:r>
        <w:t xml:space="preserve">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insistez</w:t>
      </w:r>
      <w:proofErr w:type="spellEnd"/>
      <w:r>
        <w:t>, Monsieur,</w:t>
      </w:r>
      <w:r>
        <w:br/>
        <w:t xml:space="preserve">il faut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avouer</w:t>
      </w:r>
      <w:proofErr w:type="spellEnd"/>
      <w:r>
        <w:t xml:space="preserve"> que je </w:t>
      </w:r>
      <w:proofErr w:type="spellStart"/>
      <w:r>
        <w:t>l'ai</w:t>
      </w:r>
      <w:proofErr w:type="spellEnd"/>
      <w:r>
        <w:t xml:space="preserve"> </w:t>
      </w:r>
      <w:proofErr w:type="spellStart"/>
      <w:r>
        <w:t>lue</w:t>
      </w:r>
      <w:proofErr w:type="spellEnd"/>
      <w:r>
        <w:t xml:space="preserve"> dans </w:t>
      </w:r>
      <w:proofErr w:type="spellStart"/>
      <w:r>
        <w:t>votre</w:t>
      </w:r>
      <w:proofErr w:type="spellEnd"/>
      <w:r>
        <w:br/>
        <w:t>livre de voyage." The savant was confounded, and</w:t>
      </w:r>
      <w:r>
        <w:br/>
        <w:t>would not really believe, until his own words</w:t>
      </w:r>
      <w:r>
        <w:br/>
      </w:r>
      <w:proofErr w:type="gramStart"/>
      <w:r>
        <w:t>were</w:t>
      </w:r>
      <w:proofErr w:type="gramEnd"/>
      <w:r>
        <w:t xml:space="preserve"> shown him in the library. Chateaubriand</w:t>
      </w:r>
      <w:r>
        <w:br/>
        <w:t>then asked the young man 'if he had read his book</w:t>
      </w:r>
      <w:r>
        <w:br/>
        <w:t>on Christianity with as much attention as he had</w:t>
      </w:r>
      <w:r>
        <w:br/>
        <w:t>read his travels.' Being answered in the affirmative,</w:t>
      </w:r>
      <w:r>
        <w:br/>
        <w:t xml:space="preserve">he said with something like irony, "Eh bien!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ce</w:t>
      </w:r>
      <w:proofErr w:type="spellEnd"/>
      <w:r>
        <w:br/>
        <w:t xml:space="preserve">que </w:t>
      </w:r>
      <w:proofErr w:type="spellStart"/>
      <w:r>
        <w:t>vous</w:t>
      </w:r>
      <w:proofErr w:type="spellEnd"/>
      <w:r>
        <w:t xml:space="preserve"> y </w:t>
      </w:r>
      <w:proofErr w:type="spellStart"/>
      <w:r>
        <w:t>avez</w:t>
      </w:r>
      <w:proofErr w:type="spellEnd"/>
      <w:r>
        <w:t xml:space="preserve"> </w:t>
      </w:r>
      <w:proofErr w:type="spellStart"/>
      <w:r>
        <w:t>trouéré</w:t>
      </w:r>
      <w:proofErr w:type="spellEnd"/>
      <w:r>
        <w:t xml:space="preserve"> encore </w:t>
      </w:r>
      <w:proofErr w:type="spellStart"/>
      <w:r>
        <w:t>quelques</w:t>
      </w:r>
      <w:proofErr w:type="spellEnd"/>
      <w:r>
        <w:t xml:space="preserve"> </w:t>
      </w:r>
      <w:proofErr w:type="spellStart"/>
      <w:r>
        <w:t>cinquante</w:t>
      </w:r>
      <w:proofErr w:type="spellEnd"/>
      <w:r>
        <w:br/>
      </w:r>
      <w:proofErr w:type="spellStart"/>
      <w:r>
        <w:t>mille</w:t>
      </w:r>
      <w:proofErr w:type="spellEnd"/>
      <w:r>
        <w:t xml:space="preserve"> francs?" </w:t>
      </w:r>
      <w:proofErr w:type="gramStart"/>
      <w:r>
        <w:t>Again</w:t>
      </w:r>
      <w:proofErr w:type="gramEnd"/>
      <w:r>
        <w:t xml:space="preserve"> the student was silent for a</w:t>
      </w:r>
      <w:r>
        <w:br/>
        <w:t>moment; then he replied with embarrassment, "Mais,</w:t>
      </w:r>
      <w:r>
        <w:br/>
        <w:t xml:space="preserve">Monsieur,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moquez</w:t>
      </w:r>
      <w:proofErr w:type="spellEnd"/>
      <w:r>
        <w:t xml:space="preserve"> de </w:t>
      </w:r>
      <w:proofErr w:type="spellStart"/>
      <w:r>
        <w:t>moi</w:t>
      </w:r>
      <w:proofErr w:type="spellEnd"/>
      <w:r>
        <w:t xml:space="preserve">. </w:t>
      </w:r>
      <w:proofErr w:type="spellStart"/>
      <w:r>
        <w:t>Vous</w:t>
      </w:r>
      <w:proofErr w:type="spellEnd"/>
      <w:r>
        <w:t xml:space="preserve"> ne </w:t>
      </w:r>
      <w:proofErr w:type="spellStart"/>
      <w:r>
        <w:t>croyez</w:t>
      </w:r>
      <w:proofErr w:type="spellEnd"/>
      <w:r>
        <w:br/>
        <w:t xml:space="preserve">pas </w:t>
      </w:r>
      <w:proofErr w:type="spellStart"/>
      <w:r>
        <w:t>qu'un</w:t>
      </w:r>
      <w:proofErr w:type="spellEnd"/>
      <w:r>
        <w:t xml:space="preserve"> simple </w:t>
      </w:r>
      <w:proofErr w:type="spellStart"/>
      <w:r>
        <w:t>étudiant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moi</w:t>
      </w:r>
      <w:proofErr w:type="spellEnd"/>
      <w:r>
        <w:t xml:space="preserve"> </w:t>
      </w:r>
      <w:proofErr w:type="spellStart"/>
      <w:r>
        <w:t>oserait</w:t>
      </w:r>
      <w:proofErr w:type="spellEnd"/>
      <w:r>
        <w:br/>
      </w:r>
      <w:proofErr w:type="spellStart"/>
      <w:r>
        <w:t>critiquer</w:t>
      </w:r>
      <w:proofErr w:type="spellEnd"/>
      <w:r>
        <w:t xml:space="preserve"> les oeuvres d'un savant </w:t>
      </w:r>
      <w:proofErr w:type="spellStart"/>
      <w:r>
        <w:t>dont</w:t>
      </w:r>
      <w:proofErr w:type="spellEnd"/>
      <w:r>
        <w:t xml:space="preserve"> la </w:t>
      </w:r>
      <w:proofErr w:type="spellStart"/>
      <w:r>
        <w:t>renommé</w:t>
      </w:r>
      <w:proofErr w:type="spellEnd"/>
      <w:r>
        <w:br/>
        <w:t xml:space="preserve">a </w:t>
      </w:r>
      <w:proofErr w:type="spellStart"/>
      <w:r>
        <w:t>rempli</w:t>
      </w:r>
      <w:proofErr w:type="spellEnd"/>
      <w:r>
        <w:t xml:space="preserve"> le monde." The confusion of his companion</w:t>
      </w:r>
      <w:r>
        <w:br/>
        <w:t>no doubt piqued the curiosity of Chateaubriand,</w:t>
      </w:r>
      <w:r>
        <w:br/>
        <w:t>who pressed him so hard that he finally confessed</w:t>
      </w:r>
      <w:r>
        <w:br/>
        <w:t>that 'he did not find the chapter on Science entirely</w:t>
      </w:r>
      <w:r>
        <w:br/>
        <w:t>satisfactory', and expressed a hope that he would</w:t>
      </w:r>
      <w:r>
        <w:br/>
        <w:t>'revise it in a future edition, and make it more</w:t>
      </w:r>
    </w:p>
    <w:p w14:paraId="2A059206" w14:textId="77777777" w:rsidR="006D2CE6" w:rsidRDefault="00000000">
      <w:r>
        <w:t>in harmony with the great power and knowledge</w:t>
      </w:r>
      <w:r>
        <w:br/>
        <w:t>displayed in the rest of the book'. The vanity of the au-</w:t>
      </w:r>
      <w:r>
        <w:br/>
        <w:t>-</w:t>
      </w:r>
      <w:proofErr w:type="spellStart"/>
      <w:r>
        <w:t>thor</w:t>
      </w:r>
      <w:proofErr w:type="spellEnd"/>
      <w:r>
        <w:t xml:space="preserve"> was evidently much wounded - he soon recognized</w:t>
      </w:r>
      <w:r>
        <w:br/>
        <w:t>another acquaintance in the library and says the</w:t>
      </w:r>
      <w:r>
        <w:br/>
        <w:t xml:space="preserve">Abbé. "Comme on ne </w:t>
      </w:r>
      <w:proofErr w:type="spellStart"/>
      <w:r>
        <w:t>s'occupa</w:t>
      </w:r>
      <w:proofErr w:type="spellEnd"/>
      <w:r>
        <w:t xml:space="preserve"> plus de </w:t>
      </w:r>
      <w:proofErr w:type="spellStart"/>
      <w:r>
        <w:t>moi</w:t>
      </w:r>
      <w:proofErr w:type="spellEnd"/>
      <w:r>
        <w:t xml:space="preserve">, je </w:t>
      </w:r>
      <w:proofErr w:type="spellStart"/>
      <w:r>
        <w:t>m'esqui</w:t>
      </w:r>
      <w:proofErr w:type="spellEnd"/>
      <w:r>
        <w:t>-</w:t>
      </w:r>
      <w:r>
        <w:br/>
        <w:t>-</w:t>
      </w:r>
      <w:proofErr w:type="spellStart"/>
      <w:r>
        <w:t>vai</w:t>
      </w:r>
      <w:proofErr w:type="spellEnd"/>
      <w:r>
        <w:t xml:space="preserve"> </w:t>
      </w:r>
      <w:proofErr w:type="spellStart"/>
      <w:r>
        <w:t>bientôt</w:t>
      </w:r>
      <w:proofErr w:type="spellEnd"/>
      <w:r>
        <w:t xml:space="preserve">." Four years later </w:t>
      </w:r>
      <w:proofErr w:type="spellStart"/>
      <w:r>
        <w:t>Baruffi</w:t>
      </w:r>
      <w:proofErr w:type="spellEnd"/>
      <w:r>
        <w:t xml:space="preserve"> dined with Chat-</w:t>
      </w:r>
      <w:r>
        <w:br/>
        <w:t>-</w:t>
      </w:r>
      <w:proofErr w:type="spellStart"/>
      <w:r>
        <w:t>eaubriand</w:t>
      </w:r>
      <w:proofErr w:type="spellEnd"/>
      <w:r>
        <w:t xml:space="preserve"> at the house of a mutual friend in Paris.</w:t>
      </w:r>
      <w:r>
        <w:br/>
        <w:t>He was presented to him as a stranger, but Chateaubriand</w:t>
      </w:r>
      <w:r>
        <w:br/>
        <w:t xml:space="preserve">looking steadily at him, said, "Mais, Monsieur, je </w:t>
      </w:r>
      <w:proofErr w:type="spellStart"/>
      <w:r>
        <w:t>vous</w:t>
      </w:r>
      <w:proofErr w:type="spellEnd"/>
      <w:r>
        <w:br/>
        <w:t xml:space="preserve">ai déjà ren </w:t>
      </w:r>
      <w:proofErr w:type="spellStart"/>
      <w:r>
        <w:t>contré</w:t>
      </w:r>
      <w:proofErr w:type="spellEnd"/>
      <w:r>
        <w:t xml:space="preserve"> quelque part, </w:t>
      </w:r>
      <w:proofErr w:type="spellStart"/>
      <w:r>
        <w:t>n'est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pas?" "</w:t>
      </w:r>
      <w:proofErr w:type="spellStart"/>
      <w:r>
        <w:t>Oui</w:t>
      </w:r>
      <w:proofErr w:type="spellEnd"/>
      <w:r>
        <w:t>,</w:t>
      </w:r>
      <w:r>
        <w:br/>
        <w:t xml:space="preserve">Monsieur, </w:t>
      </w:r>
      <w:proofErr w:type="spellStart"/>
      <w:r>
        <w:t>j'ai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l'hon</w:t>
      </w:r>
      <w:r>
        <w:rPr>
          <w:strike/>
        </w:rPr>
        <w:t>ore</w:t>
      </w:r>
      <w:proofErr w:type="spellEnd"/>
      <w:r>
        <w:br/>
      </w:r>
      <w:proofErr w:type="spellStart"/>
      <w:r>
        <w:t>neur</w:t>
      </w:r>
      <w:proofErr w:type="spellEnd"/>
      <w:r>
        <w:br/>
        <w:t xml:space="preserve">de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accompagner</w:t>
      </w:r>
      <w:proofErr w:type="spellEnd"/>
      <w:r>
        <w:t xml:space="preserve"> au</w:t>
      </w:r>
      <w:r>
        <w:br/>
      </w:r>
      <w:proofErr w:type="spellStart"/>
      <w:r>
        <w:t>bibliotèque</w:t>
      </w:r>
      <w:proofErr w:type="spellEnd"/>
      <w:r>
        <w:t xml:space="preserve"> de Ferrara." "Ah, ah, </w:t>
      </w:r>
      <w:proofErr w:type="spellStart"/>
      <w:r>
        <w:t>oui</w:t>
      </w:r>
      <w:proofErr w:type="spellEnd"/>
      <w:r>
        <w:t xml:space="preserve"> - Ferrara, Ferrara</w:t>
      </w:r>
      <w:r>
        <w:br/>
        <w:t xml:space="preserve"> - je me </w:t>
      </w:r>
      <w:proofErr w:type="spellStart"/>
      <w:r>
        <w:t>rappelle</w:t>
      </w:r>
      <w:proofErr w:type="spellEnd"/>
      <w:r>
        <w:t xml:space="preserve"> -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n'en</w:t>
      </w:r>
      <w:proofErr w:type="spellEnd"/>
      <w:r>
        <w:t xml:space="preserve"> </w:t>
      </w:r>
      <w:proofErr w:type="spellStart"/>
      <w:r>
        <w:t>parlons</w:t>
      </w:r>
      <w:proofErr w:type="spellEnd"/>
      <w:r>
        <w:t xml:space="preserve"> plus!" said</w:t>
      </w:r>
      <w:r>
        <w:br/>
        <w:t xml:space="preserve">he, tapping his forehead with a </w:t>
      </w:r>
      <w:proofErr w:type="spellStart"/>
      <w:r>
        <w:t>half smile</w:t>
      </w:r>
      <w:proofErr w:type="spellEnd"/>
      <w:r>
        <w:t xml:space="preserve"> - and</w:t>
      </w:r>
      <w:r>
        <w:br/>
        <w:t>so they talked of other things. The explanation of</w:t>
      </w:r>
      <w:r>
        <w:br/>
        <w:t xml:space="preserve">the fifty thousand francs is this. Chateaubriand having </w:t>
      </w:r>
      <w:proofErr w:type="spellStart"/>
      <w:r>
        <w:t>sta</w:t>
      </w:r>
      <w:proofErr w:type="spellEnd"/>
      <w:r>
        <w:t>-</w:t>
      </w:r>
      <w:r>
        <w:br/>
        <w:t>-ted that he had brought a bottle of water from the Jordan</w:t>
      </w:r>
      <w:r>
        <w:br/>
        <w:t>expressly for the christening of a certain young prince, it was</w:t>
      </w:r>
      <w:r>
        <w:br/>
      </w:r>
      <w:r>
        <w:rPr>
          <w:strike/>
        </w:rPr>
        <w:lastRenderedPageBreak/>
        <w:t>stated</w:t>
      </w:r>
      <w:r>
        <w:br/>
        <w:t>intimated</w:t>
      </w:r>
      <w:r>
        <w:br/>
        <w:t>to him that the royal father intended to defray the</w:t>
      </w:r>
      <w:r>
        <w:br/>
        <w:t>expenses of his journey to the sacred river. Not thinking it</w:t>
      </w:r>
      <w:r>
        <w:br/>
      </w:r>
      <w:proofErr w:type="spellStart"/>
      <w:r>
        <w:t>worth while</w:t>
      </w:r>
      <w:proofErr w:type="spellEnd"/>
      <w:r>
        <w:t xml:space="preserve"> to be very exact under the circumstances he had</w:t>
      </w:r>
      <w:r>
        <w:br/>
        <w:t xml:space="preserve">thrown out a rough estimate in his book to save his </w:t>
      </w:r>
      <w:proofErr w:type="spellStart"/>
      <w:r>
        <w:t>sove</w:t>
      </w:r>
      <w:proofErr w:type="spellEnd"/>
      <w:r>
        <w:t>-</w:t>
      </w:r>
      <w:r>
        <w:br/>
        <w:t xml:space="preserve">-reign any embarrassment! The chapter on </w:t>
      </w:r>
      <w:proofErr w:type="gramStart"/>
      <w:r>
        <w:t>Science</w:t>
      </w:r>
      <w:proofErr w:type="gramEnd"/>
      <w:r>
        <w:br/>
      </w:r>
      <w:r>
        <w:rPr>
          <w:u w:val="single"/>
        </w:rPr>
        <w:t>was</w:t>
      </w:r>
      <w:r>
        <w:t xml:space="preserve"> rewritten, but, though less flagrant in subsequent</w:t>
      </w:r>
      <w:r>
        <w:br/>
        <w:t>editions than in the first, it is still far from creditable.</w:t>
      </w:r>
      <w:r>
        <w:br/>
        <w:t>Oct 29</w:t>
      </w:r>
      <w:r>
        <w:rPr>
          <w:vertAlign w:val="superscript"/>
        </w:rPr>
        <w:t>th</w:t>
      </w:r>
      <w:r>
        <w:t xml:space="preserve"> Tuesday,</w:t>
      </w:r>
      <w:r>
        <w:br/>
        <w:t xml:space="preserve">There was a row this morning between an </w:t>
      </w:r>
      <w:proofErr w:type="spellStart"/>
      <w:r>
        <w:t>Ebrew</w:t>
      </w:r>
      <w:proofErr w:type="spellEnd"/>
      <w:r>
        <w:br/>
        <w:t xml:space="preserve">Jew, who was putting down our carpets, and our maître </w:t>
      </w:r>
      <w:proofErr w:type="spellStart"/>
      <w:r>
        <w:t>d'hotel</w:t>
      </w:r>
      <w:proofErr w:type="spellEnd"/>
      <w:r>
        <w:t>,</w:t>
      </w:r>
      <w:r>
        <w:br/>
        <w:t>which became so serious that I was forced to adventure myself</w:t>
      </w:r>
    </w:p>
    <w:p w14:paraId="32BFAD3F" w14:textId="77777777" w:rsidR="006D2CE6" w:rsidRDefault="00000000">
      <w:r>
        <w:t>into the very small space that separated the high contending</w:t>
      </w:r>
      <w:r>
        <w:br/>
        <w:t xml:space="preserve">parties, in order to prevent the fiery Italian from hurling the tricky </w:t>
      </w:r>
      <w:proofErr w:type="spellStart"/>
      <w:r>
        <w:rPr>
          <w:strike/>
        </w:rPr>
        <w:t>Isl</w:t>
      </w:r>
      <w:proofErr w:type="spellEnd"/>
      <w:r>
        <w:br/>
        <w:t xml:space="preserve">Israelite down the </w:t>
      </w:r>
      <w:proofErr w:type="gramStart"/>
      <w:r>
        <w:t>stair-case</w:t>
      </w:r>
      <w:proofErr w:type="gramEnd"/>
      <w:r>
        <w:t>. I came very near losing my own</w:t>
      </w:r>
      <w:r>
        <w:br/>
        <w:t>temper at the astonishing imprudence</w:t>
      </w:r>
      <w:r>
        <w:br/>
        <w:t>with</w:t>
      </w:r>
      <w:r>
        <w:br/>
        <w:t xml:space="preserve">which this unworthy </w:t>
      </w:r>
      <w:proofErr w:type="spellStart"/>
      <w:r>
        <w:t>descen</w:t>
      </w:r>
      <w:proofErr w:type="spellEnd"/>
      <w:r>
        <w:br/>
      </w:r>
      <w:proofErr w:type="spellStart"/>
      <w:r>
        <w:t>dant</w:t>
      </w:r>
      <w:proofErr w:type="spellEnd"/>
      <w:r>
        <w:t xml:space="preserve"> of grand, old Abraham, tried to impose upon us in every</w:t>
      </w:r>
      <w:r>
        <w:br/>
        <w:t>way - but I remembered in time how Christians had trampled</w:t>
      </w:r>
      <w:r>
        <w:br/>
        <w:t xml:space="preserve">on his race for so many ages - and </w:t>
      </w:r>
      <w:proofErr w:type="spellStart"/>
      <w:r>
        <w:t>About's</w:t>
      </w:r>
      <w:proofErr w:type="spellEnd"/>
      <w:r>
        <w:t xml:space="preserve"> chapter on the</w:t>
      </w:r>
      <w:r>
        <w:br/>
        <w:t xml:space="preserve">Ghetto, &amp; Robert </w:t>
      </w:r>
      <w:proofErr w:type="spellStart"/>
      <w:r>
        <w:t>Brownings</w:t>
      </w:r>
      <w:proofErr w:type="spellEnd"/>
      <w:r>
        <w:t xml:space="preserve"> 'Holy Cross day', finished to </w:t>
      </w:r>
      <w:proofErr w:type="spellStart"/>
      <w:r>
        <w:rPr>
          <w:strike/>
        </w:rPr>
        <w:t>reslure</w:t>
      </w:r>
      <w:proofErr w:type="spellEnd"/>
      <w:r>
        <w:br/>
        <w:t xml:space="preserve">restore my equanimity, and I was able to recommence </w:t>
      </w:r>
      <w:proofErr w:type="spellStart"/>
      <w:r>
        <w:t>nego</w:t>
      </w:r>
      <w:proofErr w:type="spellEnd"/>
      <w:r>
        <w:t>-</w:t>
      </w:r>
      <w:r>
        <w:br/>
        <w:t>-</w:t>
      </w:r>
      <w:proofErr w:type="spellStart"/>
      <w:r>
        <w:t>tiations</w:t>
      </w:r>
      <w:proofErr w:type="spellEnd"/>
      <w:r>
        <w:t xml:space="preserve"> with my Shylock with the utmost composure.</w:t>
      </w:r>
      <w:r>
        <w:br/>
        <w:t>There was a full &amp; curious account of the attempt</w:t>
      </w:r>
      <w:r>
        <w:br/>
        <w:t xml:space="preserve">to seize Father </w:t>
      </w:r>
      <w:proofErr w:type="spellStart"/>
      <w:r>
        <w:t>Pasaglia</w:t>
      </w:r>
      <w:proofErr w:type="spellEnd"/>
      <w:r>
        <w:t xml:space="preserve"> the other day at Rome, in the</w:t>
      </w:r>
      <w:r>
        <w:br/>
      </w:r>
      <w:proofErr w:type="spellStart"/>
      <w:r>
        <w:rPr>
          <w:strike/>
        </w:rPr>
        <w:t>Gaglia</w:t>
      </w:r>
      <w:proofErr w:type="spellEnd"/>
      <w:r>
        <w:t xml:space="preserve"> </w:t>
      </w:r>
      <w:proofErr w:type="spellStart"/>
      <w:r>
        <w:t>Galignani</w:t>
      </w:r>
      <w:proofErr w:type="spellEnd"/>
      <w:r>
        <w:t xml:space="preserve"> of to-day. The ex-Jesuit is now in Turin.</w:t>
      </w:r>
      <w:r>
        <w:br/>
        <w:t>Oct 30</w:t>
      </w:r>
      <w:r>
        <w:rPr>
          <w:vertAlign w:val="superscript"/>
        </w:rPr>
        <w:t>th</w:t>
      </w:r>
      <w:r>
        <w:t xml:space="preserve"> Wednesday,</w:t>
      </w:r>
      <w:r>
        <w:br/>
        <w:t xml:space="preserve">To-day </w:t>
      </w:r>
      <w:proofErr w:type="spellStart"/>
      <w:r>
        <w:t>Minghetti</w:t>
      </w:r>
      <w:proofErr w:type="spellEnd"/>
      <w:r>
        <w:t>, minister of justice and religious</w:t>
      </w:r>
      <w:r>
        <w:br/>
        <w:t xml:space="preserve">worship, publishes a significant circular to the </w:t>
      </w:r>
      <w:proofErr w:type="spellStart"/>
      <w:r>
        <w:t>Episcopato</w:t>
      </w:r>
      <w:proofErr w:type="spellEnd"/>
      <w:r>
        <w:br/>
        <w:t>which shows the right spirit on the part of the government.</w:t>
      </w:r>
      <w:r>
        <w:br/>
        <w:t>Hopes are again expressed by the Turin Journals that Ricasoli &amp;</w:t>
      </w:r>
      <w:r>
        <w:br/>
        <w:t>Rattazzi may both be in the new ministry. The movements</w:t>
      </w:r>
      <w:r>
        <w:br/>
        <w:t xml:space="preserve">of the </w:t>
      </w:r>
      <w:proofErr w:type="spellStart"/>
      <w:r>
        <w:t>Caprera</w:t>
      </w:r>
      <w:proofErr w:type="spellEnd"/>
      <w:r>
        <w:t xml:space="preserve"> Coeur-de-lion are the subject of unceasing</w:t>
      </w:r>
      <w:r>
        <w:br/>
        <w:t>speculation in all quarters. Mantua has been</w:t>
      </w:r>
      <w:r>
        <w:br/>
        <w:t>ordered by Austria to furnish 6000 recruits of the 85000</w:t>
      </w:r>
      <w:r>
        <w:br/>
        <w:t>with which she proposes to increase her army - the object</w:t>
      </w:r>
      <w:r>
        <w:br/>
        <w:t xml:space="preserve">no doubt, being to withdraw from that quarter </w:t>
      </w:r>
      <w:r>
        <w:rPr>
          <w:strike/>
        </w:rPr>
        <w:t>all the</w:t>
      </w:r>
      <w:r>
        <w:br/>
        <w:t>as large a portion of the men able to bear arms as</w:t>
      </w:r>
      <w:r>
        <w:br/>
        <w:t xml:space="preserve">possible. Warsaw and its vicinity still </w:t>
      </w:r>
      <w:proofErr w:type="gramStart"/>
      <w:r>
        <w:t>continues</w:t>
      </w:r>
      <w:proofErr w:type="gramEnd"/>
      <w:r>
        <w:t xml:space="preserve"> greatly</w:t>
      </w:r>
      <w:r>
        <w:br/>
        <w:t>disturbed - even St Petersburg is by no means quiet and many</w:t>
      </w:r>
      <w:r>
        <w:br/>
        <w:t>students have been arrested there. Switzerland, too,</w:t>
      </w:r>
      <w:r>
        <w:br/>
      </w:r>
      <w:r>
        <w:lastRenderedPageBreak/>
        <w:t>is violently agitated by what she believes to be the</w:t>
      </w:r>
      <w:r>
        <w:br/>
        <w:t>threatening attitude of France towards her.</w:t>
      </w:r>
    </w:p>
    <w:p w14:paraId="7E662525" w14:textId="77777777" w:rsidR="006D2CE6" w:rsidRDefault="00000000">
      <w:r>
        <w:t xml:space="preserve">My Jew turns out to bear the name of Moses </w:t>
      </w:r>
      <w:proofErr w:type="spellStart"/>
      <w:r>
        <w:t>Sacerdote</w:t>
      </w:r>
      <w:proofErr w:type="spellEnd"/>
      <w:r>
        <w:t>.</w:t>
      </w:r>
      <w:r>
        <w:br/>
        <w:t xml:space="preserve">This reminds me to record the names of </w:t>
      </w:r>
      <w:proofErr w:type="spellStart"/>
      <w:r>
        <w:t>Mr</w:t>
      </w:r>
      <w:proofErr w:type="spellEnd"/>
      <w:r>
        <w:t xml:space="preserve"> Marsh's tailors</w:t>
      </w:r>
      <w:r>
        <w:br/>
        <w:t xml:space="preserve"> - the firm is "Levi e </w:t>
      </w:r>
      <w:proofErr w:type="spellStart"/>
      <w:r>
        <w:t>Sacerdote</w:t>
      </w:r>
      <w:proofErr w:type="spellEnd"/>
      <w:r>
        <w:t>" - Priest and Levite,</w:t>
      </w:r>
      <w:r>
        <w:br/>
        <w:t>one might say, without making a very violent translation.</w:t>
      </w:r>
      <w:r>
        <w:br/>
        <w:t xml:space="preserve">Turin is full of quaint sighs - the other day I saw 'Catherina </w:t>
      </w:r>
      <w:proofErr w:type="spellStart"/>
      <w:r>
        <w:t>Tua</w:t>
      </w:r>
      <w:proofErr w:type="spellEnd"/>
      <w:r>
        <w:t>.'</w:t>
      </w:r>
      <w:r>
        <w:br/>
        <w:t>AVVISO AL PUBBLICO</w:t>
      </w:r>
      <w:r>
        <w:br/>
      </w:r>
      <w:proofErr w:type="spellStart"/>
      <w:r>
        <w:t>Nell'apertura</w:t>
      </w:r>
      <w:proofErr w:type="spellEnd"/>
      <w:r>
        <w:t xml:space="preserve"> di </w:t>
      </w:r>
      <w:proofErr w:type="spellStart"/>
      <w:r>
        <w:t>varii</w:t>
      </w:r>
      <w:proofErr w:type="spellEnd"/>
      <w:r>
        <w:t xml:space="preserve"> </w:t>
      </w:r>
      <w:proofErr w:type="spellStart"/>
      <w:r>
        <w:t>gabinetti</w:t>
      </w:r>
      <w:proofErr w:type="spellEnd"/>
      <w:r>
        <w:t xml:space="preserve"> </w:t>
      </w:r>
      <w:proofErr w:type="spellStart"/>
      <w:r>
        <w:t>magnetici</w:t>
      </w:r>
      <w:proofErr w:type="spellEnd"/>
      <w:r>
        <w:t xml:space="preserve"> è </w:t>
      </w:r>
      <w:proofErr w:type="spellStart"/>
      <w:r>
        <w:t>giustizia</w:t>
      </w:r>
      <w:proofErr w:type="spellEnd"/>
      <w:r>
        <w:t xml:space="preserve"> il </w:t>
      </w:r>
      <w:proofErr w:type="spellStart"/>
      <w:r>
        <w:t>rivendierare</w:t>
      </w:r>
      <w:proofErr w:type="spellEnd"/>
      <w:r>
        <w:t xml:space="preserve"> il</w:t>
      </w:r>
      <w:r>
        <w:br/>
        <w:t xml:space="preserve">sublime </w:t>
      </w:r>
      <w:proofErr w:type="spellStart"/>
      <w:r>
        <w:t>merito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chiaroveggente</w:t>
      </w:r>
      <w:proofErr w:type="spellEnd"/>
      <w:r>
        <w:t xml:space="preserve"> LEOPOLDA, </w:t>
      </w:r>
      <w:proofErr w:type="spellStart"/>
      <w:r>
        <w:t>che</w:t>
      </w:r>
      <w:proofErr w:type="spellEnd"/>
      <w:r>
        <w:t xml:space="preserve"> come la </w:t>
      </w:r>
      <w:proofErr w:type="spellStart"/>
      <w:r>
        <w:t>più</w:t>
      </w:r>
      <w:proofErr w:type="spellEnd"/>
      <w:r>
        <w:t xml:space="preserve"> </w:t>
      </w:r>
      <w:proofErr w:type="spellStart"/>
      <w:r>
        <w:t>felice</w:t>
      </w:r>
      <w:proofErr w:type="spellEnd"/>
      <w:r>
        <w:br/>
      </w:r>
      <w:proofErr w:type="spellStart"/>
      <w:r>
        <w:t>nci</w:t>
      </w:r>
      <w:proofErr w:type="spellEnd"/>
      <w:r>
        <w:t xml:space="preserve"> </w:t>
      </w:r>
      <w:proofErr w:type="spellStart"/>
      <w:r>
        <w:t>successi</w:t>
      </w:r>
      <w:proofErr w:type="spellEnd"/>
      <w:r>
        <w:t xml:space="preserve"> </w:t>
      </w:r>
      <w:proofErr w:type="spellStart"/>
      <w:r>
        <w:t>sanitari</w:t>
      </w:r>
      <w:proofErr w:type="spellEnd"/>
      <w:r>
        <w:t xml:space="preserve"> è del </w:t>
      </w:r>
      <w:proofErr w:type="spellStart"/>
      <w:r>
        <w:t>pari</w:t>
      </w:r>
      <w:proofErr w:type="spellEnd"/>
      <w:r>
        <w:t xml:space="preserve"> la </w:t>
      </w:r>
      <w:proofErr w:type="spellStart"/>
      <w:r>
        <w:t>più</w:t>
      </w:r>
      <w:proofErr w:type="spellEnd"/>
      <w:r>
        <w:t xml:space="preserve"> </w:t>
      </w:r>
      <w:proofErr w:type="spellStart"/>
      <w:r>
        <w:t>anziana</w:t>
      </w:r>
      <w:proofErr w:type="spellEnd"/>
      <w:r>
        <w:t xml:space="preserve"> </w:t>
      </w:r>
      <w:proofErr w:type="spellStart"/>
      <w:r>
        <w:t>nell'èsercizio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profes</w:t>
      </w:r>
      <w:proofErr w:type="spellEnd"/>
      <w:r>
        <w:t>-</w:t>
      </w:r>
      <w:r>
        <w:br/>
      </w:r>
      <w:proofErr w:type="spellStart"/>
      <w:r>
        <w:t>sione</w:t>
      </w:r>
      <w:proofErr w:type="spellEnd"/>
      <w:r>
        <w:t xml:space="preserve">. Ella è </w:t>
      </w:r>
      <w:proofErr w:type="spellStart"/>
      <w:r>
        <w:t>dotata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più</w:t>
      </w:r>
      <w:proofErr w:type="spellEnd"/>
      <w:r>
        <w:t xml:space="preserve"> </w:t>
      </w:r>
      <w:proofErr w:type="spellStart"/>
      <w:r>
        <w:t>squisite</w:t>
      </w:r>
      <w:proofErr w:type="spellEnd"/>
      <w:r>
        <w:t xml:space="preserve"> e rare </w:t>
      </w:r>
      <w:proofErr w:type="spellStart"/>
      <w:r>
        <w:t>doti</w:t>
      </w:r>
      <w:proofErr w:type="spellEnd"/>
      <w:r>
        <w:t xml:space="preserve"> </w:t>
      </w:r>
      <w:proofErr w:type="spellStart"/>
      <w:r>
        <w:t>magnetiche</w:t>
      </w:r>
      <w:proofErr w:type="spellEnd"/>
      <w:r>
        <w:t xml:space="preserve"> tanto acca-</w:t>
      </w:r>
      <w:r>
        <w:br/>
      </w:r>
      <w:proofErr w:type="spellStart"/>
      <w:r>
        <w:t>demiche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consultive, ed in </w:t>
      </w:r>
      <w:proofErr w:type="spellStart"/>
      <w:r>
        <w:t>appoggio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propria </w:t>
      </w:r>
      <w:proofErr w:type="spellStart"/>
      <w:r>
        <w:t>riputazione</w:t>
      </w:r>
      <w:proofErr w:type="spellEnd"/>
      <w:r>
        <w:t xml:space="preserve"> </w:t>
      </w:r>
      <w:proofErr w:type="spellStart"/>
      <w:r>
        <w:t>offre</w:t>
      </w:r>
      <w:proofErr w:type="spellEnd"/>
      <w:r>
        <w:t xml:space="preserve"> </w:t>
      </w:r>
      <w:proofErr w:type="spellStart"/>
      <w:r>
        <w:t>agli</w:t>
      </w:r>
      <w:proofErr w:type="spellEnd"/>
      <w:r>
        <w:br/>
      </w:r>
      <w:proofErr w:type="spellStart"/>
      <w:r>
        <w:t>accorrenti</w:t>
      </w:r>
      <w:proofErr w:type="spellEnd"/>
      <w:r>
        <w:t xml:space="preserve"> un </w:t>
      </w:r>
      <w:proofErr w:type="spellStart"/>
      <w:r>
        <w:t>catalogo</w:t>
      </w:r>
      <w:proofErr w:type="spellEnd"/>
      <w:r>
        <w:t xml:space="preserve"> di </w:t>
      </w:r>
      <w:proofErr w:type="spellStart"/>
      <w:r>
        <w:t>successi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nessun'altra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sonnambula</w:t>
      </w:r>
      <w:proofErr w:type="spellEnd"/>
      <w:r>
        <w:br/>
        <w:t xml:space="preserve">è </w:t>
      </w:r>
      <w:proofErr w:type="spellStart"/>
      <w:r>
        <w:t>nel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d'offrire</w:t>
      </w:r>
      <w:proofErr w:type="spellEnd"/>
      <w:r>
        <w:t xml:space="preserve">, ed in </w:t>
      </w:r>
      <w:proofErr w:type="spellStart"/>
      <w:r>
        <w:t>conferma</w:t>
      </w:r>
      <w:proofErr w:type="spellEnd"/>
      <w:r>
        <w:t xml:space="preserve"> di </w:t>
      </w:r>
      <w:proofErr w:type="spellStart"/>
      <w:r>
        <w:t>quanto</w:t>
      </w:r>
      <w:proofErr w:type="spellEnd"/>
      <w:r>
        <w:t xml:space="preserve"> sopra </w:t>
      </w:r>
      <w:proofErr w:type="spellStart"/>
      <w:r>
        <w:t>offre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uno </w:t>
      </w:r>
      <w:proofErr w:type="spellStart"/>
      <w:r>
        <w:t>dei</w:t>
      </w:r>
      <w:proofErr w:type="spellEnd"/>
      <w:r>
        <w:br/>
      </w:r>
      <w:proofErr w:type="spellStart"/>
      <w:r>
        <w:t>mille</w:t>
      </w:r>
      <w:proofErr w:type="spellEnd"/>
      <w:r>
        <w:t xml:space="preserve"> </w:t>
      </w:r>
      <w:proofErr w:type="spellStart"/>
      <w:r>
        <w:t>attestati</w:t>
      </w:r>
      <w:proofErr w:type="spellEnd"/>
      <w:r>
        <w:t xml:space="preserve"> di </w:t>
      </w:r>
      <w:proofErr w:type="spellStart"/>
      <w:r>
        <w:t>ringraziamento</w:t>
      </w:r>
      <w:proofErr w:type="spellEnd"/>
      <w:r>
        <w:t xml:space="preserve"> </w:t>
      </w:r>
      <w:proofErr w:type="spellStart"/>
      <w:r>
        <w:t>rilasciati</w:t>
      </w:r>
      <w:proofErr w:type="spellEnd"/>
      <w:r>
        <w:t xml:space="preserve"> a di lei </w:t>
      </w:r>
      <w:proofErr w:type="spellStart"/>
      <w:r>
        <w:t>onore</w:t>
      </w:r>
      <w:proofErr w:type="spellEnd"/>
      <w:r>
        <w:t xml:space="preserve"> per </w:t>
      </w:r>
      <w:proofErr w:type="spellStart"/>
      <w:r>
        <w:t>ottenuta</w:t>
      </w:r>
      <w:proofErr w:type="spellEnd"/>
      <w:r>
        <w:t xml:space="preserve"> </w:t>
      </w:r>
      <w:proofErr w:type="spellStart"/>
      <w:r>
        <w:t>gua</w:t>
      </w:r>
      <w:proofErr w:type="spellEnd"/>
      <w:r>
        <w:t>-</w:t>
      </w:r>
      <w:r>
        <w:br/>
      </w:r>
      <w:proofErr w:type="spellStart"/>
      <w:r>
        <w:t>rigione</w:t>
      </w:r>
      <w:proofErr w:type="spellEnd"/>
      <w:r>
        <w:t>:</w:t>
      </w:r>
      <w:r>
        <w:br/>
        <w:t xml:space="preserve">A proprio </w:t>
      </w:r>
      <w:proofErr w:type="spellStart"/>
      <w:r>
        <w:t>conforto</w:t>
      </w:r>
      <w:proofErr w:type="spellEnd"/>
      <w:r>
        <w:t xml:space="preserve"> ed in </w:t>
      </w:r>
      <w:proofErr w:type="spellStart"/>
      <w:r>
        <w:t>rimunerazione</w:t>
      </w:r>
      <w:proofErr w:type="spellEnd"/>
      <w:r>
        <w:t xml:space="preserve"> </w:t>
      </w:r>
      <w:proofErr w:type="spellStart"/>
      <w:r>
        <w:t>d'una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</w:t>
      </w:r>
      <w:proofErr w:type="spellStart"/>
      <w:r>
        <w:t>molti</w:t>
      </w:r>
      <w:proofErr w:type="spellEnd"/>
      <w:r>
        <w:t xml:space="preserve"> </w:t>
      </w:r>
      <w:proofErr w:type="spellStart"/>
      <w:r>
        <w:t>meriti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brava</w:t>
      </w:r>
      <w:r>
        <w:br/>
      </w:r>
      <w:proofErr w:type="spellStart"/>
      <w:r>
        <w:t>sibilla</w:t>
      </w:r>
      <w:proofErr w:type="spellEnd"/>
      <w:r>
        <w:t xml:space="preserve"> Leopolda, la </w:t>
      </w:r>
      <w:proofErr w:type="spellStart"/>
      <w:r>
        <w:t>sottoscritta</w:t>
      </w:r>
      <w:proofErr w:type="spellEnd"/>
      <w:r>
        <w:t xml:space="preserve"> </w:t>
      </w:r>
      <w:proofErr w:type="spellStart"/>
      <w:r>
        <w:t>attesta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la propria bambina, </w:t>
      </w:r>
      <w:proofErr w:type="spellStart"/>
      <w:r>
        <w:t>affetta</w:t>
      </w:r>
      <w:proofErr w:type="spellEnd"/>
      <w:r>
        <w:t xml:space="preserve"> da </w:t>
      </w:r>
      <w:proofErr w:type="spellStart"/>
      <w:r>
        <w:t>marasino</w:t>
      </w:r>
      <w:proofErr w:type="spellEnd"/>
      <w:r>
        <w:br/>
        <w:t xml:space="preserve">e da </w:t>
      </w:r>
      <w:proofErr w:type="spellStart"/>
      <w:r>
        <w:t>tabe</w:t>
      </w:r>
      <w:proofErr w:type="spellEnd"/>
      <w:r>
        <w:t xml:space="preserve"> mesenterica, </w:t>
      </w:r>
      <w:proofErr w:type="spellStart"/>
      <w:r>
        <w:t>ottenne</w:t>
      </w:r>
      <w:proofErr w:type="spellEnd"/>
      <w:r>
        <w:t xml:space="preserve">, dopo </w:t>
      </w:r>
      <w:proofErr w:type="spellStart"/>
      <w:r>
        <w:t>inutilmente</w:t>
      </w:r>
      <w:proofErr w:type="spellEnd"/>
      <w:r>
        <w:t xml:space="preserve"> </w:t>
      </w:r>
      <w:proofErr w:type="spellStart"/>
      <w:r>
        <w:t>teniati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benefizi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scienza</w:t>
      </w:r>
      <w:proofErr w:type="spellEnd"/>
      <w:r>
        <w:br/>
        <w:t xml:space="preserve">medica, </w:t>
      </w:r>
      <w:proofErr w:type="spellStart"/>
      <w:r>
        <w:t>perfetta</w:t>
      </w:r>
      <w:proofErr w:type="spellEnd"/>
      <w:r>
        <w:t xml:space="preserve"> </w:t>
      </w:r>
      <w:proofErr w:type="spellStart"/>
      <w:r>
        <w:t>guarigione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tempo di un mese da due </w:t>
      </w:r>
      <w:proofErr w:type="spellStart"/>
      <w:r>
        <w:t>soli</w:t>
      </w:r>
      <w:proofErr w:type="spellEnd"/>
      <w:r>
        <w:t xml:space="preserve"> </w:t>
      </w:r>
      <w:proofErr w:type="spellStart"/>
      <w:r>
        <w:t>consulti</w:t>
      </w:r>
      <w:proofErr w:type="spellEnd"/>
      <w:r>
        <w:t xml:space="preserve"> </w:t>
      </w:r>
      <w:proofErr w:type="spellStart"/>
      <w:r>
        <w:t>magnetici</w:t>
      </w:r>
      <w:proofErr w:type="spellEnd"/>
      <w:r>
        <w:br/>
      </w:r>
      <w:proofErr w:type="spellStart"/>
      <w:r>
        <w:t>presi</w:t>
      </w:r>
      <w:proofErr w:type="spellEnd"/>
      <w:r>
        <w:t xml:space="preserve"> al </w:t>
      </w:r>
      <w:proofErr w:type="spellStart"/>
      <w:r>
        <w:t>gabinetto</w:t>
      </w:r>
      <w:proofErr w:type="spellEnd"/>
      <w:r>
        <w:t xml:space="preserve"> Leopolda, via Nuova, n. 37 piano 3°, casa </w:t>
      </w:r>
      <w:proofErr w:type="spellStart"/>
      <w:r>
        <w:t>Musy</w:t>
      </w:r>
      <w:proofErr w:type="spellEnd"/>
      <w:r>
        <w:t>.</w:t>
      </w:r>
      <w:r>
        <w:br/>
        <w:t xml:space="preserve">Angela Testa, </w:t>
      </w:r>
      <w:proofErr w:type="spellStart"/>
      <w:r>
        <w:t>abitante</w:t>
      </w:r>
      <w:proofErr w:type="spellEnd"/>
      <w:r>
        <w:t xml:space="preserve"> a S. Antonino di Susa.</w:t>
      </w:r>
      <w:r>
        <w:br/>
        <w:t xml:space="preserve">NB. Con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ciocca</w:t>
      </w:r>
      <w:proofErr w:type="spellEnd"/>
      <w:r>
        <w:t xml:space="preserve"> di </w:t>
      </w:r>
      <w:proofErr w:type="spellStart"/>
      <w:r>
        <w:t>capelli</w:t>
      </w:r>
      <w:proofErr w:type="spellEnd"/>
      <w:r>
        <w:t xml:space="preserve"> per </w:t>
      </w:r>
      <w:proofErr w:type="spellStart"/>
      <w:r>
        <w:t>corrispondenza</w:t>
      </w:r>
      <w:proofErr w:type="spellEnd"/>
      <w:r>
        <w:t xml:space="preserve"> fa </w:t>
      </w:r>
      <w:proofErr w:type="spellStart"/>
      <w:r>
        <w:t>qualunque</w:t>
      </w:r>
      <w:proofErr w:type="spellEnd"/>
      <w:r>
        <w:t xml:space="preserve"> </w:t>
      </w:r>
      <w:proofErr w:type="spellStart"/>
      <w:r>
        <w:t>consulto</w:t>
      </w:r>
      <w:proofErr w:type="spellEnd"/>
      <w:r>
        <w:br/>
        <w:t xml:space="preserve">di </w:t>
      </w:r>
      <w:proofErr w:type="spellStart"/>
      <w:r>
        <w:t>malattia</w:t>
      </w:r>
      <w:proofErr w:type="spellEnd"/>
      <w:r>
        <w:t xml:space="preserve"> col solo </w:t>
      </w:r>
      <w:proofErr w:type="spellStart"/>
      <w:r>
        <w:t>indirizzo</w:t>
      </w:r>
      <w:proofErr w:type="spellEnd"/>
      <w:r>
        <w:t xml:space="preserve"> </w:t>
      </w:r>
      <w:proofErr w:type="spellStart"/>
      <w:r>
        <w:t>sovraccennato</w:t>
      </w:r>
      <w:proofErr w:type="spellEnd"/>
      <w:r>
        <w:t>.</w:t>
      </w:r>
    </w:p>
    <w:p w14:paraId="2FAC05C9" w14:textId="77777777" w:rsidR="006D2CE6" w:rsidRDefault="00000000">
      <w:r>
        <w:t>Oct 31</w:t>
      </w:r>
      <w:r>
        <w:rPr>
          <w:vertAlign w:val="superscript"/>
        </w:rPr>
        <w:t>st</w:t>
      </w:r>
      <w:r>
        <w:t>. Thursday.</w:t>
      </w:r>
      <w:r>
        <w:br/>
        <w:t xml:space="preserve">After a two </w:t>
      </w:r>
      <w:proofErr w:type="gramStart"/>
      <w:r>
        <w:t>days</w:t>
      </w:r>
      <w:proofErr w:type="gramEnd"/>
      <w:r>
        <w:t xml:space="preserve"> gentle rain the sun came out at</w:t>
      </w:r>
      <w:r>
        <w:br/>
        <w:t>noon, and at three</w:t>
      </w:r>
      <w:r>
        <w:br/>
        <w:t>we</w:t>
      </w:r>
      <w:r>
        <w:br/>
        <w:t xml:space="preserve">went out to pay the </w:t>
      </w:r>
      <w:proofErr w:type="spellStart"/>
      <w:r>
        <w:t>Hochschilds</w:t>
      </w:r>
      <w:proofErr w:type="spellEnd"/>
      <w:r>
        <w:t xml:space="preserve"> a</w:t>
      </w:r>
      <w:r>
        <w:br/>
        <w:t xml:space="preserve">visit. The view of the mountains </w:t>
      </w:r>
      <w:r>
        <w:rPr>
          <w:strike/>
        </w:rPr>
        <w:t>and</w:t>
      </w:r>
      <w:r>
        <w:t xml:space="preserve"> was wonderful. </w:t>
      </w:r>
      <w:r>
        <w:rPr>
          <w:strike/>
        </w:rPr>
        <w:t>Th</w:t>
      </w:r>
      <w:r>
        <w:br/>
        <w:t>Monte Rosa, covered almost to her base with new-fallen</w:t>
      </w:r>
      <w:r>
        <w:br/>
        <w:t xml:space="preserve">snow, stood out from a </w:t>
      </w:r>
      <w:proofErr w:type="gramStart"/>
      <w:r>
        <w:t>back-ground</w:t>
      </w:r>
      <w:proofErr w:type="gramEnd"/>
      <w:r>
        <w:t xml:space="preserve"> of dark cloud on which</w:t>
      </w:r>
      <w:r>
        <w:br/>
        <w:t>glowed the fragment of a brilliant rainbow - as grand a sight</w:t>
      </w:r>
      <w:r>
        <w:br/>
        <w:t>as mountain ever offered at such a distance. The rest of</w:t>
      </w:r>
      <w:r>
        <w:br/>
        <w:t>the chain for some distance on either hand of the Alpine</w:t>
      </w:r>
      <w:r>
        <w:br/>
        <w:t xml:space="preserve">Queen was completely hidden by thick </w:t>
      </w:r>
      <w:proofErr w:type="spellStart"/>
      <w:r>
        <w:t>vapours</w:t>
      </w:r>
      <w:proofErr w:type="spellEnd"/>
      <w:r>
        <w:t>, thus leaving her</w:t>
      </w:r>
      <w:r>
        <w:br/>
        <w:t xml:space="preserve">in lonely majesty. In the direction of Monte </w:t>
      </w:r>
      <w:proofErr w:type="spellStart"/>
      <w:r>
        <w:t>Viso</w:t>
      </w:r>
      <w:proofErr w:type="spellEnd"/>
      <w:r>
        <w:br/>
        <w:t>quite another scene presented itself. That stately pyramidal</w:t>
      </w:r>
      <w:r>
        <w:br/>
        <w:t>peak rose clear and sharp against the sky looking of an</w:t>
      </w:r>
      <w:r>
        <w:br/>
        <w:t>incredible height - probably because such masses of bright</w:t>
      </w:r>
      <w:r>
        <w:br/>
        <w:t>cumulous clouds were rolling like a sea at its feet, filling</w:t>
      </w:r>
      <w:r>
        <w:br/>
        <w:t>every valley, sweeping along every slope, feathering every</w:t>
      </w:r>
      <w:r>
        <w:br/>
        <w:t>lower crest. It seemed as if the eye could penetrate for</w:t>
      </w:r>
      <w:r>
        <w:br/>
      </w:r>
      <w:r>
        <w:lastRenderedPageBreak/>
        <w:t xml:space="preserve">miles and miles into the billowy </w:t>
      </w:r>
      <w:proofErr w:type="spellStart"/>
      <w:r>
        <w:t>vapours</w:t>
      </w:r>
      <w:proofErr w:type="spellEnd"/>
      <w:r>
        <w:t xml:space="preserve"> that were growing</w:t>
      </w:r>
      <w:r>
        <w:br/>
        <w:t xml:space="preserve">every moment more </w:t>
      </w:r>
      <w:proofErr w:type="spellStart"/>
      <w:r>
        <w:rPr>
          <w:strike/>
        </w:rPr>
        <w:t>gorg</w:t>
      </w:r>
      <w:proofErr w:type="spellEnd"/>
      <w:r>
        <w:t xml:space="preserve"> gorgeously brilliant as the sun</w:t>
      </w:r>
      <w:r>
        <w:br/>
        <w:t>approached them. One could scarcely help attaching the idea</w:t>
      </w:r>
      <w:r>
        <w:br/>
        <w:t>of life and consciousness to forms so full of beauty, to motions</w:t>
      </w:r>
      <w:r>
        <w:br/>
        <w:t xml:space="preserve">so perfect in grace. </w:t>
      </w:r>
      <w:proofErr w:type="gramStart"/>
      <w:r>
        <w:t>Oh</w:t>
      </w:r>
      <w:proofErr w:type="gramEnd"/>
      <w:r>
        <w:t xml:space="preserve"> for the painter's hand to fix forever</w:t>
      </w:r>
      <w:r>
        <w:br/>
        <w:t>what I see again so clearly as I write. We agreed</w:t>
      </w:r>
      <w:r>
        <w:br/>
        <w:t>that Turin never looked</w:t>
      </w:r>
      <w:r>
        <w:br/>
        <w:t>to us</w:t>
      </w:r>
      <w:r>
        <w:br/>
        <w:t>so lovely as this afternoon - the near</w:t>
      </w:r>
      <w:r>
        <w:br/>
        <w:t>hills gay in their autumn dress, the streets thronged with women</w:t>
      </w:r>
      <w:r>
        <w:br/>
        <w:t xml:space="preserve">&amp; girls </w:t>
      </w:r>
      <w:r>
        <w:rPr>
          <w:strike/>
        </w:rPr>
        <w:t>bringing</w:t>
      </w:r>
      <w:r>
        <w:br/>
        <w:t>carrying baskets of</w:t>
      </w:r>
      <w:r>
        <w:br/>
        <w:t xml:space="preserve">flowers </w:t>
      </w:r>
      <w:proofErr w:type="spellStart"/>
      <w:r>
        <w:t>etc</w:t>
      </w:r>
      <w:proofErr w:type="spellEnd"/>
      <w:r>
        <w:t xml:space="preserve"> - and the sidewalks half filled up</w:t>
      </w:r>
      <w:r>
        <w:br/>
        <w:t xml:space="preserve">by </w:t>
      </w:r>
      <w:r>
        <w:rPr>
          <w:strike/>
        </w:rPr>
        <w:t>V</w:t>
      </w:r>
      <w:r>
        <w:t xml:space="preserve"> others who were twining bright garlands or weaving</w:t>
      </w:r>
      <w:r>
        <w:br/>
        <w:t>mournful monumental wreaths to be used for All Saints &amp; All Souls</w:t>
      </w:r>
    </w:p>
    <w:p w14:paraId="7566C7E8" w14:textId="77777777" w:rsidR="006D2CE6" w:rsidRDefault="00000000">
      <w:r>
        <w:t>which fall on the first &amp; second of Nov.</w:t>
      </w:r>
      <w:r>
        <w:br/>
        <w:t>It is now asserted that Rattazzi is not to come into the ministry</w:t>
      </w:r>
      <w:r>
        <w:br/>
        <w:t xml:space="preserve">but </w:t>
      </w:r>
      <w:r>
        <w:rPr>
          <w:strike/>
        </w:rPr>
        <w:t>wilt</w:t>
      </w:r>
      <w:r>
        <w:t xml:space="preserve"> will retain his place for the present as President of the</w:t>
      </w:r>
      <w:r>
        <w:br/>
        <w:t>Chambers. Important military preparations are doubtless making</w:t>
      </w:r>
      <w:r>
        <w:br/>
        <w:t>but for what special purpose is mere matter of conjecture.</w:t>
      </w:r>
      <w:r>
        <w:br/>
        <w:t>Nov 1</w:t>
      </w:r>
      <w:r>
        <w:rPr>
          <w:vertAlign w:val="superscript"/>
        </w:rPr>
        <w:t>st</w:t>
      </w:r>
      <w:r>
        <w:t>, Friday</w:t>
      </w:r>
      <w:r>
        <w:br/>
        <w:t xml:space="preserve">The venerable Plana came to us this morning - </w:t>
      </w:r>
      <w:r>
        <w:br/>
        <w:t xml:space="preserve">full of life and interested in </w:t>
      </w:r>
      <w:proofErr w:type="spellStart"/>
      <w:proofErr w:type="gramStart"/>
      <w:r>
        <w:t>every thing</w:t>
      </w:r>
      <w:proofErr w:type="spellEnd"/>
      <w:proofErr w:type="gramEnd"/>
      <w:r>
        <w:t>, but very deaf.</w:t>
      </w:r>
      <w:r>
        <w:br/>
        <w:t xml:space="preserve">The </w:t>
      </w:r>
      <w:proofErr w:type="spellStart"/>
      <w:r>
        <w:t>Tottenhams</w:t>
      </w:r>
      <w:proofErr w:type="spellEnd"/>
      <w:r>
        <w:t xml:space="preserve"> &amp; the Countess Marini came in about the same</w:t>
      </w:r>
      <w:r>
        <w:br/>
        <w:t xml:space="preserve">time. </w:t>
      </w:r>
      <w:proofErr w:type="spellStart"/>
      <w:r>
        <w:t>Mr</w:t>
      </w:r>
      <w:proofErr w:type="spellEnd"/>
      <w:r>
        <w:t xml:space="preserve"> Marsh saw baron Ricasoli this morning and was told</w:t>
      </w:r>
      <w:r>
        <w:br/>
        <w:t>by him that Italian Government would do all he asked</w:t>
      </w:r>
      <w:r>
        <w:br/>
        <w:t>with reference to the privateers that should appear in the</w:t>
      </w:r>
      <w:r>
        <w:br/>
        <w:t>Mediterranean. He also had some confidential talk with him</w:t>
      </w:r>
      <w:r>
        <w:br/>
        <w:t>as to the desires of the</w:t>
      </w:r>
      <w:r>
        <w:br/>
        <w:t>Italian</w:t>
      </w:r>
      <w:r>
        <w:br/>
        <w:t>Government with regard to Garibaldi's</w:t>
      </w:r>
      <w:r>
        <w:br/>
        <w:t>going to America. It seems the fiery spirit of the heroic</w:t>
      </w:r>
      <w:r>
        <w:br/>
        <w:t>patriot is growing impatient almost to madness, and that he</w:t>
      </w:r>
      <w:r>
        <w:br/>
        <w:t>does not hesitate in his passionate moods to declare himself</w:t>
      </w:r>
      <w:r>
        <w:br/>
        <w:t>ready for a revolution like the French of '92. What</w:t>
      </w:r>
      <w:r>
        <w:br/>
        <w:t>a pity he cannot see that in almost every direction there</w:t>
      </w:r>
      <w:r>
        <w:br/>
        <w:t xml:space="preserve">is the </w:t>
      </w:r>
      <w:proofErr w:type="gramStart"/>
      <w:r>
        <w:t>most steady</w:t>
      </w:r>
      <w:proofErr w:type="gramEnd"/>
      <w:r>
        <w:t xml:space="preserve"> advance towards [illegible]</w:t>
      </w:r>
      <w:r>
        <w:br/>
        <w:t>the truest freedom.</w:t>
      </w:r>
      <w:r>
        <w:br/>
        <w:t>Sat. Nov. 2</w:t>
      </w:r>
      <w:r>
        <w:rPr>
          <w:vertAlign w:val="superscript"/>
        </w:rPr>
        <w:t>nd</w:t>
      </w:r>
      <w:r>
        <w:br/>
        <w:t>The course of our housekeeping which hitherto, unlike the</w:t>
      </w:r>
      <w:r>
        <w:br/>
        <w:t>course true love, has run with the most oily smoothness, met</w:t>
      </w:r>
      <w:r>
        <w:br/>
        <w:t xml:space="preserve">with a slight </w:t>
      </w:r>
      <w:proofErr w:type="spellStart"/>
      <w:r>
        <w:rPr>
          <w:strike/>
        </w:rPr>
        <w:t>ssho</w:t>
      </w:r>
      <w:proofErr w:type="spellEnd"/>
      <w:r>
        <w:t xml:space="preserve"> shock this morning. Lucia, the house-</w:t>
      </w:r>
      <w:r>
        <w:br/>
        <w:t xml:space="preserve">maid, a quiet, meek little creature, to whom </w:t>
      </w:r>
      <w:proofErr w:type="spellStart"/>
      <w:proofErr w:type="gramStart"/>
      <w:r>
        <w:t>every body</w:t>
      </w:r>
      <w:proofErr w:type="spellEnd"/>
      <w:proofErr w:type="gramEnd"/>
      <w:r>
        <w:t xml:space="preserve"> in the</w:t>
      </w:r>
      <w:r>
        <w:br/>
        <w:t>house has been very indulgent on account of her delicate health</w:t>
      </w:r>
    </w:p>
    <w:p w14:paraId="031011F6" w14:textId="77777777" w:rsidR="006D2CE6" w:rsidRDefault="00000000">
      <w:r>
        <w:lastRenderedPageBreak/>
        <w:t>and gentle character, gave notice to-day that her placement</w:t>
      </w:r>
      <w:r>
        <w:br/>
        <w:t>be supplied as she wished to leave. On enquiring into her grievances</w:t>
      </w:r>
      <w:r>
        <w:br/>
        <w:t xml:space="preserve">I found that the night before when the </w:t>
      </w:r>
      <w:proofErr w:type="spellStart"/>
      <w:r>
        <w:t>mâitre</w:t>
      </w:r>
      <w:proofErr w:type="spellEnd"/>
      <w:r>
        <w:t xml:space="preserve"> d'hôtel was</w:t>
      </w:r>
      <w:r>
        <w:br/>
        <w:t xml:space="preserve">about to take some water from the </w:t>
      </w:r>
      <w:proofErr w:type="gramStart"/>
      <w:r>
        <w:t>tea-kettle</w:t>
      </w:r>
      <w:proofErr w:type="gramEnd"/>
      <w:r>
        <w:t xml:space="preserve"> for our tea,</w:t>
      </w:r>
      <w:r>
        <w:br/>
        <w:t>the little housemaid, who happened to be standing near, cried</w:t>
      </w:r>
      <w:r>
        <w:br/>
        <w:t>out, "Don't make the tea with that - I have just washed the</w:t>
      </w:r>
      <w:r>
        <w:br/>
        <w:t xml:space="preserve">dinner-knives in it!" "Washed the knives in the </w:t>
      </w:r>
      <w:proofErr w:type="gramStart"/>
      <w:r>
        <w:t>tea-kettle</w:t>
      </w:r>
      <w:proofErr w:type="gramEnd"/>
      <w:r>
        <w:t>!"</w:t>
      </w:r>
      <w:r>
        <w:br/>
        <w:t xml:space="preserve">exclaimed the astonished Alexander, and </w:t>
      </w:r>
      <w:r>
        <w:rPr>
          <w:strike/>
        </w:rPr>
        <w:t>the</w:t>
      </w:r>
      <w:r>
        <w:t xml:space="preserve"> his additional</w:t>
      </w:r>
      <w:r>
        <w:br/>
        <w:t>remarks were not merely exclamatory, but admonitory as</w:t>
      </w:r>
      <w:r>
        <w:br/>
        <w:t>well. The indignant Lucia declared that he might have</w:t>
      </w:r>
      <w:r>
        <w:br/>
        <w:t>had some excuse for scolding her if she had allowed</w:t>
      </w:r>
      <w:r>
        <w:br/>
        <w:t>him to make the tea of the dish-</w:t>
      </w:r>
      <w:proofErr w:type="gramStart"/>
      <w:r>
        <w:t>water, but</w:t>
      </w:r>
      <w:proofErr w:type="gramEnd"/>
      <w:r>
        <w:t xml:space="preserve"> having confessed</w:t>
      </w:r>
      <w:r>
        <w:br/>
        <w:t>the fact it was an act of monstrous injustice to blame</w:t>
      </w:r>
      <w:r>
        <w:br/>
        <w:t>her - "besides", she added most naively, "I had often done</w:t>
      </w:r>
      <w:r>
        <w:br/>
        <w:t>it before and no harm ever came of it." I recommended</w:t>
      </w:r>
      <w:r>
        <w:br/>
        <w:t>the girl to seek a place as portress for which she thought</w:t>
      </w:r>
      <w:r>
        <w:br/>
        <w:t>herself particularly fitted and in which opinion I now fully</w:t>
      </w:r>
      <w:r>
        <w:br/>
        <w:t>concurred - and gave orders to have her place filled as</w:t>
      </w:r>
      <w:r>
        <w:br/>
        <w:t>soon as could be done conveniently - but for my life I</w:t>
      </w:r>
      <w:r>
        <w:br/>
        <w:t>could not have uttered a word of blame to this simple-</w:t>
      </w:r>
      <w:r>
        <w:br/>
        <w:t>hearted creature, though it was hard to preserve a becoming</w:t>
      </w:r>
      <w:r>
        <w:br/>
        <w:t>gravity. The horror of my English maid added not a little</w:t>
      </w:r>
      <w:r>
        <w:br/>
        <w:t>to the comic of the scene.</w:t>
      </w:r>
      <w:r>
        <w:br/>
        <w:t>Plana came in again this morning, to bring us</w:t>
      </w:r>
      <w:r>
        <w:br/>
        <w:t>some of his mathematical tomes, and we found it less</w:t>
      </w:r>
      <w:r>
        <w:br/>
        <w:t>difficult to talk with him than usual. He is not very</w:t>
      </w:r>
      <w:r>
        <w:br/>
        <w:t xml:space="preserve">hopeful about Italy, distrusts </w:t>
      </w:r>
      <w:r>
        <w:rPr>
          <w:u w:val="single"/>
        </w:rPr>
        <w:t>Bonaparte</w:t>
      </w:r>
      <w:r>
        <w:t xml:space="preserve"> as he always</w:t>
      </w:r>
      <w:r>
        <w:br/>
        <w:t>calls him, and blames the surrender of Savoy. Family</w:t>
      </w:r>
      <w:r>
        <w:br/>
        <w:t>pride</w:t>
      </w:r>
      <w:r>
        <w:br/>
        <w:t>and local jealousy, however, he thinks the worst sources of mischief</w:t>
      </w:r>
    </w:p>
    <w:p w14:paraId="1A8DB574" w14:textId="77777777" w:rsidR="006D2CE6" w:rsidRDefault="00000000">
      <w:r>
        <w:t xml:space="preserve">"Ce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princes,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ducs</w:t>
      </w:r>
      <w:proofErr w:type="spellEnd"/>
      <w:r>
        <w:t xml:space="preserve">, </w:t>
      </w:r>
      <w:proofErr w:type="spellStart"/>
      <w:r>
        <w:t>nos</w:t>
      </w:r>
      <w:proofErr w:type="spellEnd"/>
      <w:r>
        <w:t xml:space="preserve"> contes, </w:t>
      </w:r>
      <w:proofErr w:type="spellStart"/>
      <w:r>
        <w:t>nos</w:t>
      </w:r>
      <w:proofErr w:type="spellEnd"/>
      <w:r>
        <w:t xml:space="preserve"> marquis, </w:t>
      </w:r>
      <w:proofErr w:type="spellStart"/>
      <w:r>
        <w:t>nos</w:t>
      </w:r>
      <w:proofErr w:type="spellEnd"/>
      <w:r>
        <w:t xml:space="preserve"> barons,</w:t>
      </w:r>
      <w:r>
        <w:br/>
        <w:t xml:space="preserve">qui </w:t>
      </w:r>
      <w:proofErr w:type="spellStart"/>
      <w:r>
        <w:t>abiment</w:t>
      </w:r>
      <w:proofErr w:type="spellEnd"/>
      <w:r>
        <w:t xml:space="preserve"> tout!"</w:t>
      </w:r>
      <w:r>
        <w:br/>
        <w:t>Madame de Lima</w:t>
      </w:r>
      <w:r>
        <w:br/>
        <w:t>has just</w:t>
      </w:r>
      <w:r>
        <w:br/>
        <w:t>spent a half-hour</w:t>
      </w:r>
      <w:r>
        <w:br/>
        <w:t>with me, and, as the diplomatic chill wears off, I find her</w:t>
      </w:r>
      <w:r>
        <w:br/>
        <w:t>much more interesting. We paid Mme. Benedetti a</w:t>
      </w:r>
      <w:r>
        <w:br/>
        <w:t>visit this afternoon and I found her very charming. No</w:t>
      </w:r>
      <w:r>
        <w:br/>
        <w:t>one who knows the East would be likely to mistake her</w:t>
      </w:r>
      <w:r>
        <w:br/>
        <w:t xml:space="preserve">Oriental origin. She is now far finer looking, </w:t>
      </w:r>
      <w:proofErr w:type="spellStart"/>
      <w:r>
        <w:t>Mr</w:t>
      </w:r>
      <w:proofErr w:type="spellEnd"/>
      <w:r>
        <w:t xml:space="preserve"> Marsh</w:t>
      </w:r>
      <w:r>
        <w:br/>
        <w:t>thinks, than when first married, and</w:t>
      </w:r>
      <w:r>
        <w:br/>
        <w:t>her</w:t>
      </w:r>
      <w:r>
        <w:br/>
        <w:t>manners are very graceful</w:t>
      </w:r>
      <w:r>
        <w:br/>
        <w:t xml:space="preserve">and fascinating. The Americans complain greatly of the </w:t>
      </w:r>
      <w:r>
        <w:rPr>
          <w:u w:val="single"/>
        </w:rPr>
        <w:t>insincerity</w:t>
      </w:r>
      <w:r>
        <w:br/>
      </w:r>
      <w:r>
        <w:lastRenderedPageBreak/>
        <w:t>of these polished Europeans &amp; Orientals, but I must confess</w:t>
      </w:r>
      <w:r>
        <w:br/>
        <w:t>that, for my own part, as a matter of social comfort, I like</w:t>
      </w:r>
      <w:r>
        <w:br/>
        <w:t>much better a little meaningless courtesy, than an</w:t>
      </w:r>
      <w:r>
        <w:br/>
        <w:t>excess of that Anglo-Saxon bluntness, which quite as often proceeds</w:t>
      </w:r>
      <w:r>
        <w:br/>
        <w:t>from</w:t>
      </w:r>
      <w:r>
        <w:br/>
        <w:t xml:space="preserve">arrogance and censoriousness, </w:t>
      </w:r>
      <w:r>
        <w:rPr>
          <w:strike/>
        </w:rPr>
        <w:t>and</w:t>
      </w:r>
      <w:r>
        <w:br/>
        <w:t>as</w:t>
      </w:r>
      <w:r>
        <w:br/>
        <w:t>from a love of truth.</w:t>
      </w:r>
      <w:r>
        <w:br/>
      </w:r>
      <w:proofErr w:type="spellStart"/>
      <w:r>
        <w:t>Mrs</w:t>
      </w:r>
      <w:proofErr w:type="spellEnd"/>
      <w:r>
        <w:t xml:space="preserve"> Wadsworth from </w:t>
      </w:r>
      <w:proofErr w:type="spellStart"/>
      <w:r>
        <w:t>Gennssrio</w:t>
      </w:r>
      <w:proofErr w:type="spellEnd"/>
      <w:r>
        <w:t xml:space="preserve"> with Miss Motley, &amp; one</w:t>
      </w:r>
      <w:r>
        <w:br/>
        <w:t>of her sons, is here for a day on her way to Rome.</w:t>
      </w:r>
      <w:r>
        <w:br/>
        <w:t>Sunday Nov. 3.</w:t>
      </w:r>
      <w:r>
        <w:br/>
      </w:r>
      <w:proofErr w:type="spellStart"/>
      <w:r>
        <w:t>Mrs</w:t>
      </w:r>
      <w:proofErr w:type="spellEnd"/>
      <w:r>
        <w:t xml:space="preserve"> Wadsworth and her party spent an hour</w:t>
      </w:r>
      <w:r>
        <w:br/>
        <w:t>or two with us today, and we had what Charles Lamb</w:t>
      </w:r>
      <w:r>
        <w:br/>
        <w:t xml:space="preserve">would have called a good Sabbath day's curse </w:t>
      </w:r>
      <w:r>
        <w:rPr>
          <w:strike/>
        </w:rPr>
        <w:t>l</w:t>
      </w:r>
      <w:r>
        <w:t xml:space="preserve"> on the fomenters</w:t>
      </w:r>
      <w:r>
        <w:br/>
        <w:t>of this wretched rebellion. I am glad to say, however, that our self-</w:t>
      </w:r>
      <w:r>
        <w:br/>
        <w:t>-respect, to say nothing of higher Christian restraints did not allow</w:t>
      </w:r>
      <w:r>
        <w:br/>
        <w:t>us to use such language as our Southern sisters with all</w:t>
      </w:r>
      <w:r>
        <w:br/>
        <w:t>their boasted superior refinement, employ in their private let-</w:t>
      </w:r>
      <w:r>
        <w:br/>
        <w:t>-</w:t>
      </w:r>
      <w:proofErr w:type="spellStart"/>
      <w:r>
        <w:t>ters</w:t>
      </w:r>
      <w:proofErr w:type="spellEnd"/>
      <w:r>
        <w:t xml:space="preserve"> as well as in their daily conversation. Later Madam</w:t>
      </w:r>
      <w:r>
        <w:br/>
      </w:r>
      <w:proofErr w:type="spellStart"/>
      <w:r>
        <w:t>Bartholoeyns</w:t>
      </w:r>
      <w:proofErr w:type="spellEnd"/>
      <w:r>
        <w:t xml:space="preserve"> sat with me for an hour - a very pleasing English</w:t>
      </w:r>
      <w:r>
        <w:br/>
        <w:t>woman who has spent several years in America.</w:t>
      </w:r>
    </w:p>
    <w:p w14:paraId="4976E7A1" w14:textId="77777777" w:rsidR="006D2CE6" w:rsidRDefault="00000000">
      <w:r>
        <w:t xml:space="preserve">Godard's balloon silk - manufactured at Turin - </w:t>
      </w:r>
      <w:r>
        <w:br/>
        <w:t>to be used without varnish.</w:t>
      </w:r>
    </w:p>
    <w:p w14:paraId="71A0D6B7" w14:textId="77777777" w:rsidR="006D2CE6" w:rsidRDefault="00000000">
      <w:r>
        <w:t xml:space="preserve">In the evening the Abbé </w:t>
      </w:r>
      <w:proofErr w:type="spellStart"/>
      <w:r>
        <w:t>Baruffi</w:t>
      </w:r>
      <w:proofErr w:type="spellEnd"/>
      <w:r>
        <w:t xml:space="preserve"> came in as usual. He had</w:t>
      </w:r>
      <w:r>
        <w:br/>
        <w:t>another anecdote of Plana</w:t>
      </w:r>
      <w:r>
        <w:rPr>
          <w:strike/>
        </w:rPr>
        <w:t>'s</w:t>
      </w:r>
      <w:r>
        <w:t>. When the Baron was dining</w:t>
      </w:r>
      <w:r>
        <w:br/>
        <w:t xml:space="preserve">one day in company with </w:t>
      </w:r>
      <w:proofErr w:type="spellStart"/>
      <w:r>
        <w:t>Lascaris</w:t>
      </w:r>
      <w:proofErr w:type="spellEnd"/>
      <w:r>
        <w:t>, a Greek, who claimed to</w:t>
      </w:r>
      <w:r>
        <w:br/>
        <w:t xml:space="preserve">be a direct descendant of the </w:t>
      </w:r>
      <w:proofErr w:type="spellStart"/>
      <w:r>
        <w:t>Paleologues</w:t>
      </w:r>
      <w:proofErr w:type="spellEnd"/>
      <w:r>
        <w:t xml:space="preserve"> of Byzantium</w:t>
      </w:r>
      <w:r>
        <w:br/>
        <w:t>he addressed the Greek as "</w:t>
      </w:r>
      <w:proofErr w:type="spellStart"/>
      <w:r>
        <w:t>une</w:t>
      </w:r>
      <w:proofErr w:type="spellEnd"/>
      <w:r>
        <w:t xml:space="preserve"> molecule des </w:t>
      </w:r>
      <w:proofErr w:type="spellStart"/>
      <w:r>
        <w:t>anciens</w:t>
      </w:r>
      <w:proofErr w:type="spellEnd"/>
      <w:r>
        <w:t xml:space="preserve"> Pal-</w:t>
      </w:r>
      <w:r>
        <w:br/>
        <w:t>-</w:t>
      </w:r>
      <w:proofErr w:type="spellStart"/>
      <w:r>
        <w:t>eologues</w:t>
      </w:r>
      <w:proofErr w:type="spellEnd"/>
      <w:r>
        <w:t xml:space="preserve"> - </w:t>
      </w:r>
      <w:proofErr w:type="spellStart"/>
      <w:r>
        <w:t>quoique</w:t>
      </w:r>
      <w:proofErr w:type="spellEnd"/>
      <w:r>
        <w:t xml:space="preserve"> </w:t>
      </w:r>
      <w:proofErr w:type="spellStart"/>
      <w:r>
        <w:t>doeteuse</w:t>
      </w:r>
      <w:proofErr w:type="spellEnd"/>
      <w:r>
        <w:t xml:space="preserve">." </w:t>
      </w:r>
      <w:proofErr w:type="spellStart"/>
      <w:r>
        <w:t>Mr</w:t>
      </w:r>
      <w:proofErr w:type="spellEnd"/>
      <w:r>
        <w:t xml:space="preserve"> Tottenham gave us</w:t>
      </w:r>
      <w:r>
        <w:br/>
        <w:t>the other day an account of an interview of his with Plana, on</w:t>
      </w:r>
      <w:r>
        <w:br/>
        <w:t>which occasion he</w:t>
      </w:r>
      <w:r>
        <w:br/>
        <w:t>had</w:t>
      </w:r>
      <w:r>
        <w:br/>
        <w:t>taken with him a friend of Lord Palmerston</w:t>
      </w:r>
      <w:r>
        <w:br/>
        <w:t>who desired an introduction to the great mathematician. The</w:t>
      </w:r>
      <w:r>
        <w:br/>
        <w:t>Baron happened at the moment to be greatly irritated at the</w:t>
      </w:r>
      <w:r>
        <w:br/>
        <w:t>opposition manifested by the English toward the projected</w:t>
      </w:r>
      <w:r>
        <w:br/>
        <w:t>Suez Canal, and he took advantage of this occasion to send</w:t>
      </w:r>
      <w:r>
        <w:br/>
        <w:t xml:space="preserve">his lordship certain messages. These messages </w:t>
      </w:r>
      <w:proofErr w:type="spellStart"/>
      <w:r>
        <w:t>Mr</w:t>
      </w:r>
      <w:proofErr w:type="spellEnd"/>
      <w:r>
        <w:t xml:space="preserve"> Tottenham</w:t>
      </w:r>
      <w:r>
        <w:br/>
        <w:t xml:space="preserve">declined to </w:t>
      </w:r>
      <w:proofErr w:type="gramStart"/>
      <w:r>
        <w:t>repeat, but</w:t>
      </w:r>
      <w:proofErr w:type="gramEnd"/>
      <w:r>
        <w:t xml:space="preserve"> characterized them as "pithy and</w:t>
      </w:r>
      <w:r>
        <w:br/>
        <w:t>forcible rather than complimentary." Our impressions of the</w:t>
      </w:r>
      <w:r>
        <w:br/>
        <w:t xml:space="preserve">Italian character in one respect at least </w:t>
      </w:r>
      <w:proofErr w:type="gramStart"/>
      <w:r>
        <w:t>are</w:t>
      </w:r>
      <w:proofErr w:type="gramEnd"/>
      <w:r>
        <w:t xml:space="preserve"> becoming more</w:t>
      </w:r>
      <w:r>
        <w:br/>
        <w:t>and more [illegible] convictions. There is not the</w:t>
      </w:r>
      <w:r>
        <w:br/>
        <w:t>least</w:t>
      </w:r>
      <w:r>
        <w:br/>
        <w:t>foundation</w:t>
      </w:r>
      <w:r>
        <w:br/>
      </w:r>
      <w:r>
        <w:lastRenderedPageBreak/>
        <w:t>at this day - whatever may have been the case formerly - for</w:t>
      </w:r>
      <w:r>
        <w:br/>
        <w:t>the charge of want of manly independence so often brought</w:t>
      </w:r>
      <w:r>
        <w:br/>
        <w:t>against them. We had also this evening a little</w:t>
      </w:r>
      <w:r>
        <w:br/>
        <w:t>quiet talk with the abbé as to the prospects of the Suez Canal</w:t>
      </w:r>
      <w:r>
        <w:br/>
        <w:t>He admits much of what we had half suspected from the</w:t>
      </w:r>
      <w:r>
        <w:br/>
      </w:r>
      <w:proofErr w:type="spellStart"/>
      <w:r>
        <w:rPr>
          <w:strike/>
        </w:rPr>
        <w:t>retinence</w:t>
      </w:r>
      <w:proofErr w:type="spellEnd"/>
      <w:r>
        <w:br/>
        <w:t>reticence</w:t>
      </w:r>
      <w:r>
        <w:br/>
        <w:t xml:space="preserve">of </w:t>
      </w:r>
      <w:proofErr w:type="spellStart"/>
      <w:r>
        <w:rPr>
          <w:strike/>
        </w:rPr>
        <w:t>Lep</w:t>
      </w:r>
      <w:proofErr w:type="spellEnd"/>
      <w:r>
        <w:t xml:space="preserve"> Lesseps - that there is much embarrassment</w:t>
      </w:r>
      <w:r>
        <w:br/>
        <w:t>from many sources, chiefly from the fact that English opposition</w:t>
      </w:r>
      <w:r>
        <w:br/>
        <w:t>has confined the taking of stock in the enterprise almost</w:t>
      </w:r>
      <w:r>
        <w:br/>
        <w:t>entirely to France, thus giving</w:t>
      </w:r>
      <w:r>
        <w:br/>
        <w:t>it</w:t>
      </w:r>
      <w:r>
        <w:br/>
        <w:t>a national character &amp; so</w:t>
      </w:r>
      <w:r>
        <w:br/>
        <w:t>depriving</w:t>
      </w:r>
      <w:r>
        <w:br/>
        <w:t>it,</w:t>
      </w:r>
      <w:r>
        <w:br/>
        <w:t>in a great measure, of all general sympathy.</w:t>
      </w:r>
      <w:r>
        <w:br/>
        <w:t>In this way they are pressed for funds, and he also confesses</w:t>
      </w:r>
      <w:r>
        <w:br/>
        <w:t>that the engineers are losing heart - even the blind old Paleo-</w:t>
      </w:r>
    </w:p>
    <w:p w14:paraId="425A1268" w14:textId="77777777" w:rsidR="006D2CE6" w:rsidRDefault="00000000">
      <w:r>
        <w:t>-</w:t>
      </w:r>
      <w:proofErr w:type="spellStart"/>
      <w:r>
        <w:t>capa</w:t>
      </w:r>
      <w:proofErr w:type="spellEnd"/>
      <w:r>
        <w:t xml:space="preserve"> begins to shake his head. In time the object will no</w:t>
      </w:r>
      <w:r>
        <w:br/>
        <w:t>doubt be accomplished, but not in such hot haste as has</w:t>
      </w:r>
      <w:r>
        <w:br/>
        <w:t>been predicted. The prospects for the Mont Cenis tunnel</w:t>
      </w:r>
      <w:r>
        <w:br/>
        <w:t>too, according to the observations made in August by the</w:t>
      </w:r>
      <w:r>
        <w:br/>
        <w:t>abbé in person, are not immediately brilliant. The</w:t>
      </w:r>
      <w:r>
        <w:br/>
        <w:t>necessity of lining</w:t>
      </w:r>
      <w:r>
        <w:br/>
        <w:t>with brick</w:t>
      </w:r>
      <w:r>
        <w:br/>
        <w:t>the whole tunnel as far as they have</w:t>
      </w:r>
      <w:r>
        <w:br/>
        <w:t>advanced on this side</w:t>
      </w:r>
      <w:r>
        <w:br/>
        <w:t>has</w:t>
      </w:r>
      <w:r>
        <w:br/>
        <w:t>greatly increased the estimated expense.</w:t>
      </w:r>
      <w:r>
        <w:br/>
        <w:t>How soon the character of the rock may change so as to</w:t>
      </w:r>
      <w:r>
        <w:br/>
        <w:t>make this unnecessary cannot be foreseen.</w:t>
      </w:r>
      <w:r>
        <w:br/>
        <w:t>Monday Nov 4</w:t>
      </w:r>
      <w:r>
        <w:rPr>
          <w:vertAlign w:val="superscript"/>
        </w:rPr>
        <w:t>th</w:t>
      </w:r>
      <w:r>
        <w:br/>
        <w:t>The rumor, which has now become quite</w:t>
      </w:r>
      <w:r>
        <w:br/>
        <w:t>loud, of the probable recommencement of hostilities with</w:t>
      </w:r>
      <w:r>
        <w:br/>
        <w:t>Austria in the spring, gets some credit with us from</w:t>
      </w:r>
      <w:r>
        <w:br/>
        <w:t>the sudden &amp; total cessation of all offers of military</w:t>
      </w:r>
      <w:r>
        <w:br/>
        <w:t>service in the American army. The Countess de la Torre</w:t>
      </w:r>
      <w:r>
        <w:br/>
        <w:t xml:space="preserve">sent a note last evening asking </w:t>
      </w:r>
      <w:proofErr w:type="spellStart"/>
      <w:r>
        <w:t>Mr</w:t>
      </w:r>
      <w:proofErr w:type="spellEnd"/>
      <w:r>
        <w:t xml:space="preserve"> Marsh to call on</w:t>
      </w:r>
      <w:r>
        <w:br/>
        <w:t xml:space="preserve">her to examine letters she had just received from </w:t>
      </w:r>
      <w:proofErr w:type="spellStart"/>
      <w:r>
        <w:t>Mr</w:t>
      </w:r>
      <w:proofErr w:type="spellEnd"/>
      <w:r>
        <w:t xml:space="preserve"> San-</w:t>
      </w:r>
      <w:r>
        <w:br/>
        <w:t xml:space="preserve">ford and Col. </w:t>
      </w:r>
      <w:proofErr w:type="spellStart"/>
      <w:r>
        <w:t>Fardella</w:t>
      </w:r>
      <w:proofErr w:type="spellEnd"/>
      <w:r>
        <w:t xml:space="preserve">. </w:t>
      </w:r>
      <w:proofErr w:type="spellStart"/>
      <w:r>
        <w:t>Mr</w:t>
      </w:r>
      <w:proofErr w:type="spellEnd"/>
      <w:r>
        <w:t xml:space="preserve"> Marsh declined as civilly</w:t>
      </w:r>
      <w:r>
        <w:br/>
        <w:t xml:space="preserve">as </w:t>
      </w:r>
      <w:proofErr w:type="gramStart"/>
      <w:r>
        <w:t>possible, but</w:t>
      </w:r>
      <w:proofErr w:type="gramEnd"/>
      <w:r>
        <w:t xml:space="preserve"> </w:t>
      </w:r>
      <w:r>
        <w:rPr>
          <w:strike/>
        </w:rPr>
        <w:t>proposed</w:t>
      </w:r>
      <w:r>
        <w:t xml:space="preserve"> asked her to send the letters</w:t>
      </w:r>
      <w:r>
        <w:br/>
        <w:t xml:space="preserve">or such extracts from them as she </w:t>
      </w:r>
      <w:r>
        <w:rPr>
          <w:strike/>
        </w:rPr>
        <w:t>wished</w:t>
      </w:r>
      <w:r>
        <w:br/>
        <w:t>desired</w:t>
      </w:r>
      <w:r>
        <w:br/>
        <w:t>him to see,</w:t>
      </w:r>
      <w:r>
        <w:br/>
      </w:r>
      <w:r>
        <w:lastRenderedPageBreak/>
        <w:t>with a note stating her wishes, and promised to give</w:t>
      </w:r>
      <w:r>
        <w:br/>
        <w:t>them the necessary attention. This will probably</w:t>
      </w:r>
      <w:r>
        <w:br/>
        <w:t>relieve him from further annoyance in that quarter.</w:t>
      </w:r>
      <w:r>
        <w:br/>
        <w:t>Tuesday Nov. 5</w:t>
      </w:r>
      <w:r>
        <w:br/>
      </w:r>
      <w:proofErr w:type="spellStart"/>
      <w:r>
        <w:t>Mr</w:t>
      </w:r>
      <w:proofErr w:type="spellEnd"/>
      <w:r>
        <w:t xml:space="preserve"> Marsh dined to-day at the Prussian Ministers - a</w:t>
      </w:r>
      <w:r>
        <w:br/>
        <w:t xml:space="preserve">dinner in </w:t>
      </w:r>
      <w:proofErr w:type="spellStart"/>
      <w:r>
        <w:t>honour</w:t>
      </w:r>
      <w:proofErr w:type="spellEnd"/>
      <w:r>
        <w:t xml:space="preserve"> of </w:t>
      </w:r>
      <w:proofErr w:type="spellStart"/>
      <w:r>
        <w:t>Mr</w:t>
      </w:r>
      <w:proofErr w:type="spellEnd"/>
      <w:r>
        <w:t xml:space="preserve"> Benedetti. It was a diplomatic affair</w:t>
      </w:r>
      <w:r>
        <w:br/>
        <w:t xml:space="preserve">purely, and as Count Brasier de St Simon is wifeless, or </w:t>
      </w:r>
      <w:proofErr w:type="spellStart"/>
      <w:r>
        <w:t>sensé</w:t>
      </w:r>
      <w:proofErr w:type="spellEnd"/>
      <w:r>
        <w:br/>
        <w:t>to be so, there were no ladies present. The dinner was very fine</w:t>
      </w:r>
      <w:r>
        <w:br/>
        <w:t xml:space="preserve">and in the best style. </w:t>
      </w:r>
      <w:proofErr w:type="spellStart"/>
      <w:r>
        <w:t>Mr</w:t>
      </w:r>
      <w:proofErr w:type="spellEnd"/>
      <w:r>
        <w:t xml:space="preserve"> Marsh had an opportunity to</w:t>
      </w:r>
    </w:p>
    <w:p w14:paraId="1480F73A" w14:textId="77777777" w:rsidR="006D2CE6" w:rsidRDefault="00000000">
      <w:r>
        <w:t>talk a good deal with Baron Ricasoli on agricultural</w:t>
      </w:r>
      <w:r>
        <w:br/>
        <w:t>subjects, but especially about the drainage and recovery</w:t>
      </w:r>
      <w:r>
        <w:br/>
        <w:t>of the Maremma. The Baron was much pleased to find</w:t>
      </w:r>
      <w:r>
        <w:br/>
      </w:r>
      <w:proofErr w:type="spellStart"/>
      <w:r>
        <w:t>some one</w:t>
      </w:r>
      <w:proofErr w:type="spellEnd"/>
      <w:r>
        <w:t xml:space="preserve"> who felt an interest in what he himself had so</w:t>
      </w:r>
      <w:r>
        <w:br/>
        <w:t xml:space="preserve">much at </w:t>
      </w:r>
      <w:r>
        <w:rPr>
          <w:strike/>
        </w:rPr>
        <w:t>heal</w:t>
      </w:r>
      <w:r>
        <w:t xml:space="preserve"> </w:t>
      </w:r>
      <w:proofErr w:type="gramStart"/>
      <w:r>
        <w:t>heart, and</w:t>
      </w:r>
      <w:proofErr w:type="gramEnd"/>
      <w:r>
        <w:t xml:space="preserve"> promises </w:t>
      </w:r>
      <w:proofErr w:type="spellStart"/>
      <w:r>
        <w:t>Mr</w:t>
      </w:r>
      <w:proofErr w:type="spellEnd"/>
      <w:r>
        <w:t xml:space="preserve"> Marsh the fullest</w:t>
      </w:r>
      <w:r>
        <w:br/>
        <w:t>information as to what has been already done, and the most</w:t>
      </w:r>
      <w:r>
        <w:br/>
        <w:t>desirable facilities to examine the work going on. How</w:t>
      </w:r>
      <w:r>
        <w:br/>
        <w:t>much I wish we had the time and means to go as we</w:t>
      </w:r>
      <w:r>
        <w:br/>
        <w:t>should like from place to place here to gather such</w:t>
      </w:r>
      <w:r>
        <w:br/>
        <w:t>information as can only be acquired on the spot. In this</w:t>
      </w:r>
      <w:r>
        <w:br/>
        <w:t>way we might make ourselves infinitely more useful to our</w:t>
      </w:r>
      <w:r>
        <w:br/>
        <w:t>country and this - but our Florence trip has taught us that</w:t>
      </w:r>
      <w:r>
        <w:br/>
        <w:t xml:space="preserve">even if no ten days rule existed, our salary </w:t>
      </w:r>
      <w:r>
        <w:rPr>
          <w:strike/>
        </w:rPr>
        <w:t>would</w:t>
      </w:r>
      <w:r>
        <w:t xml:space="preserve"> will</w:t>
      </w:r>
      <w:r>
        <w:br/>
        <w:t>not allow us to indulge in these excursions.</w:t>
      </w:r>
      <w:r>
        <w:br/>
        <w:t>Wednesday Nov 6</w:t>
      </w:r>
      <w:r>
        <w:br/>
        <w:t>I should have mentioned yesterday a visit</w:t>
      </w:r>
      <w:r>
        <w:br/>
        <w:t xml:space="preserve">from poor Madame </w:t>
      </w:r>
      <w:proofErr w:type="spellStart"/>
      <w:r>
        <w:t>Lannoy</w:t>
      </w:r>
      <w:proofErr w:type="spellEnd"/>
      <w:r>
        <w:t>, the widow of the late Belgian</w:t>
      </w:r>
      <w:r>
        <w:br/>
        <w:t>Minister. It was very kind of her to come and see me under</w:t>
      </w:r>
      <w:r>
        <w:br/>
        <w:t>the circumstances, but had I known that she would have</w:t>
      </w:r>
      <w:r>
        <w:br/>
        <w:t>been willing to see a stranger, I would not</w:t>
      </w:r>
      <w:r>
        <w:br/>
        <w:t>have</w:t>
      </w:r>
      <w:r>
        <w:br/>
        <w:t>failed to</w:t>
      </w:r>
      <w:r>
        <w:br/>
        <w:t>have gone to her [illegible] however great the effort might</w:t>
      </w:r>
      <w:r>
        <w:br/>
        <w:t>have been. She seems a very frank and kindly person</w:t>
      </w:r>
      <w:r>
        <w:br/>
        <w:t>and, though I have heard so much of her want of social</w:t>
      </w:r>
      <w:r>
        <w:br/>
        <w:t>qualities, I am sure we should have got on nicely</w:t>
      </w:r>
      <w:r>
        <w:br/>
        <w:t>together and I much regret that she leaves Turin so soon.</w:t>
      </w:r>
      <w:r>
        <w:br/>
        <w:t>The Countess de la Torre was not so easily bluffed off. She sends</w:t>
      </w:r>
      <w:r>
        <w:br/>
        <w:t xml:space="preserve">to say she will wait </w:t>
      </w:r>
      <w:proofErr w:type="spellStart"/>
      <w:r>
        <w:t>Mr</w:t>
      </w:r>
      <w:proofErr w:type="spellEnd"/>
      <w:r>
        <w:t xml:space="preserve"> Marsh's leisure and on her return</w:t>
      </w:r>
      <w:r>
        <w:br/>
        <w:t>from Milan will again [</w:t>
      </w:r>
      <w:proofErr w:type="gramStart"/>
      <w:r>
        <w:t>illegible</w:t>
      </w:r>
      <w:proofErr w:type="gramEnd"/>
      <w:r>
        <w:t>] solicit a visit!</w:t>
      </w:r>
    </w:p>
    <w:p w14:paraId="32991E93" w14:textId="77777777" w:rsidR="006D2CE6" w:rsidRDefault="00000000">
      <w:r>
        <w:t>Thursday Nov 4</w:t>
      </w:r>
      <w:r>
        <w:rPr>
          <w:vertAlign w:val="superscript"/>
        </w:rPr>
        <w:t>th</w:t>
      </w:r>
      <w:r>
        <w:br/>
        <w:t xml:space="preserve">Madame </w:t>
      </w:r>
      <w:proofErr w:type="spellStart"/>
      <w:r>
        <w:t>Matteucci</w:t>
      </w:r>
      <w:proofErr w:type="spellEnd"/>
      <w:r>
        <w:t xml:space="preserve"> came to see me this</w:t>
      </w:r>
      <w:r>
        <w:br/>
        <w:t>morning which I was most glad of. I hope we may be</w:t>
      </w:r>
      <w:r>
        <w:br/>
        <w:t>able to have a little more rational intercourse with them</w:t>
      </w:r>
      <w:r>
        <w:br/>
        <w:t xml:space="preserve">than we are likely to have with what is called the </w:t>
      </w:r>
      <w:r>
        <w:rPr>
          <w:u w:val="single"/>
        </w:rPr>
        <w:t>Society</w:t>
      </w:r>
      <w:r>
        <w:br/>
      </w:r>
      <w:r>
        <w:lastRenderedPageBreak/>
        <w:t>of Turin. It is all very pleasant while the novelty lasts, but</w:t>
      </w:r>
      <w:r>
        <w:br/>
        <w:t>from what we hear and see we become every day more and</w:t>
      </w:r>
      <w:r>
        <w:br/>
        <w:t>more convinced that both the Diplomatic and the exclusively</w:t>
      </w:r>
      <w:r>
        <w:br/>
        <w:t xml:space="preserve">fashionable circle will be speedily exhausted. Mad. </w:t>
      </w:r>
      <w:proofErr w:type="spellStart"/>
      <w:r>
        <w:t>Matteucci</w:t>
      </w:r>
      <w:proofErr w:type="spellEnd"/>
      <w:r>
        <w:br/>
        <w:t xml:space="preserve">tells me what I was very sorry to learn, that the </w:t>
      </w:r>
      <w:r>
        <w:rPr>
          <w:strike/>
        </w:rPr>
        <w:t>An</w:t>
      </w:r>
      <w:r>
        <w:t xml:space="preserve"> </w:t>
      </w:r>
      <w:proofErr w:type="spellStart"/>
      <w:r>
        <w:t>Arconati</w:t>
      </w:r>
      <w:proofErr w:type="spellEnd"/>
      <w:r>
        <w:t>,</w:t>
      </w:r>
      <w:r>
        <w:br/>
        <w:t>from whose society we expected so much, were going to pass</w:t>
      </w:r>
      <w:r>
        <w:br/>
        <w:t>the winter in Egypt.</w:t>
      </w:r>
      <w:r>
        <w:br/>
        <w:t>Friday Nov. 8</w:t>
      </w:r>
      <w:r>
        <w:rPr>
          <w:vertAlign w:val="superscript"/>
        </w:rPr>
        <w:t>th</w:t>
      </w:r>
      <w:r>
        <w:br/>
        <w:t>Miss Roberts spent an hour or two with me this</w:t>
      </w:r>
      <w:r>
        <w:br/>
        <w:t>morning. To my utter amazement, and to Carrie's no less, I found</w:t>
      </w:r>
      <w:r>
        <w:br/>
        <w:t>she actually believed that certain table-turnings at which</w:t>
      </w:r>
      <w:r>
        <w:br/>
        <w:t>the four Misses Tottenham and Carrie assisted the other evening</w:t>
      </w:r>
      <w:r>
        <w:br/>
        <w:t xml:space="preserve">at her </w:t>
      </w:r>
      <w:r>
        <w:rPr>
          <w:strike/>
        </w:rPr>
        <w:t>ho</w:t>
      </w:r>
      <w:r>
        <w:t xml:space="preserve"> rooms, were accomplished by some mysterious</w:t>
      </w:r>
      <w:r>
        <w:br/>
        <w:t xml:space="preserve">agency. For a long </w:t>
      </w:r>
      <w:proofErr w:type="gramStart"/>
      <w:r>
        <w:t>time</w:t>
      </w:r>
      <w:proofErr w:type="gramEnd"/>
      <w:r>
        <w:t xml:space="preserve"> I could not think her serious,</w:t>
      </w:r>
      <w:r>
        <w:br/>
        <w:t>but it turned out that she was quite so. I then told her that</w:t>
      </w:r>
      <w:r>
        <w:br/>
        <w:t>Carrie said she pushed with all her strength and</w:t>
      </w:r>
      <w:r>
        <w:br/>
        <w:t>supposed the other girls were doing the same thing.</w:t>
      </w:r>
      <w:r>
        <w:br/>
        <w:t>Even this would not convince my friend of much faith, who</w:t>
      </w:r>
      <w:r>
        <w:br/>
        <w:t>declared that the table turned even when Carrie was not</w:t>
      </w:r>
      <w:r>
        <w:br/>
        <w:t>in the circle. "But," I said, "have you questioned the others</w:t>
      </w:r>
      <w:r>
        <w:br/>
        <w:t>carefully, as to what they did?" "Oh, I am quite sure they did</w:t>
      </w:r>
      <w:r>
        <w:br/>
        <w:t>nothing - in fact the oldest one seemed quite frightened." And</w:t>
      </w:r>
      <w:r>
        <w:br/>
        <w:t>so she ran on - and asked me if I did not think it was</w:t>
      </w:r>
      <w:r>
        <w:br/>
        <w:t>electricity. I laughed, and told her she must first convince me</w:t>
      </w:r>
    </w:p>
    <w:p w14:paraId="3736B137" w14:textId="77777777" w:rsidR="006D2CE6" w:rsidRDefault="00000000">
      <w:r>
        <w:t>of the facts before I should puzzle myself about explanations, but</w:t>
      </w:r>
      <w:r>
        <w:br/>
        <w:t>suggested that it would be as philosophical to attribute it to the</w:t>
      </w:r>
      <w:r>
        <w:br/>
      </w:r>
      <w:r>
        <w:rPr>
          <w:u w:val="single"/>
        </w:rPr>
        <w:t>evil eye.</w:t>
      </w:r>
      <w:r>
        <w:t xml:space="preserve"> When she had left, I questioned Carrie as to what</w:t>
      </w:r>
      <w:r>
        <w:br/>
        <w:t>she supposed her companions thought. She declares it never</w:t>
      </w:r>
      <w:r>
        <w:br/>
        <w:t>once entered her mind that any one present supposed the table</w:t>
      </w:r>
      <w:r>
        <w:br/>
        <w:t xml:space="preserve">was turned otherwise </w:t>
      </w:r>
      <w:r>
        <w:rPr>
          <w:strike/>
        </w:rPr>
        <w:t>that</w:t>
      </w:r>
      <w:r>
        <w:t xml:space="preserve"> than by their own hands and feet, and</w:t>
      </w:r>
      <w:r>
        <w:br/>
        <w:t>that they were amused by the odd answers from the raps</w:t>
      </w:r>
      <w:r>
        <w:br/>
        <w:t>just as they would have been by any other ingenious</w:t>
      </w:r>
      <w:r>
        <w:br/>
        <w:t>game. I record this circumstance merely as a specimen of the</w:t>
      </w:r>
      <w:r>
        <w:br/>
        <w:t>evidence on which these marvels rest. Miss Roberts has caused</w:t>
      </w:r>
      <w:r>
        <w:br/>
        <w:t>quite a sensation in Turin by her account of that evening's</w:t>
      </w:r>
      <w:r>
        <w:br/>
        <w:t>miracles - and Miss Roberts is really</w:t>
      </w:r>
      <w:r>
        <w:br/>
        <w:t xml:space="preserve">one of </w:t>
      </w:r>
      <w:r>
        <w:br/>
        <w:t>the most cultivated</w:t>
      </w:r>
      <w:r>
        <w:br/>
        <w:t>women I have met here - well acquainted with German</w:t>
      </w:r>
      <w:r>
        <w:br/>
        <w:t>and Italian literature as well as English. I should indeed</w:t>
      </w:r>
      <w:r>
        <w:br/>
        <w:t>despair of woman's ever becoming a reasonable creature,</w:t>
      </w:r>
      <w:r>
        <w:br/>
        <w:t>if I did not find two thirds of the other sex, with all their</w:t>
      </w:r>
      <w:r>
        <w:br/>
        <w:t>superior advantages, just as inconsequent, just as scatter-brained.</w:t>
      </w:r>
      <w:r>
        <w:br/>
        <w:t>Saturday Nov 9.</w:t>
      </w:r>
      <w:r>
        <w:br/>
      </w:r>
      <w:proofErr w:type="spellStart"/>
      <w:r>
        <w:lastRenderedPageBreak/>
        <w:t>Tourt</w:t>
      </w:r>
      <w:proofErr w:type="spellEnd"/>
      <w:r>
        <w:t>, the Swiss Minister spent some time with</w:t>
      </w:r>
      <w:r>
        <w:br/>
      </w:r>
      <w:proofErr w:type="spellStart"/>
      <w:r>
        <w:t>Mr</w:t>
      </w:r>
      <w:proofErr w:type="spellEnd"/>
      <w:r>
        <w:t xml:space="preserve"> Marsh this morning. He certainly does not love Louis Nap.</w:t>
      </w:r>
      <w:r>
        <w:br/>
        <w:t>and thinks his conduct toward Switzerland not the most</w:t>
      </w:r>
      <w:r>
        <w:br/>
        <w:t>grateful when it is remembered that the Republic armed a hundred thousand</w:t>
      </w:r>
      <w:r>
        <w:br/>
        <w:t xml:space="preserve">men </w:t>
      </w:r>
      <w:r>
        <w:rPr>
          <w:strike/>
        </w:rPr>
        <w:t>to</w:t>
      </w:r>
      <w:r>
        <w:t xml:space="preserve"> with which to maintain her refusal to decline him up to Louis</w:t>
      </w:r>
      <w:r>
        <w:br/>
        <w:t>Philippe. He does not yet believe that Ricasoli will resign - at</w:t>
      </w:r>
      <w:r>
        <w:br/>
        <w:t>least he says he has the authority of the Baron himself for saying</w:t>
      </w:r>
      <w:r>
        <w:br/>
        <w:t>he will not do so without the express request of the king or an</w:t>
      </w:r>
      <w:r>
        <w:br/>
        <w:t>overwhelming defeat in parliament. He says he should think</w:t>
      </w:r>
      <w:r>
        <w:br/>
        <w:t xml:space="preserve">it cowardly to leave his post now. The kind goes </w:t>
      </w:r>
      <w:r>
        <w:rPr>
          <w:strike/>
        </w:rPr>
        <w:t>to the</w:t>
      </w:r>
      <w:r>
        <w:t xml:space="preserve"> to be present</w:t>
      </w:r>
      <w:r>
        <w:br/>
        <w:t xml:space="preserve">at the opening of the </w:t>
      </w:r>
      <w:proofErr w:type="gramStart"/>
      <w:r>
        <w:t>rail-road</w:t>
      </w:r>
      <w:proofErr w:type="gramEnd"/>
      <w:r>
        <w:t xml:space="preserve"> to Ancona, to-morrow.</w:t>
      </w:r>
    </w:p>
    <w:p w14:paraId="1B12A577" w14:textId="77777777" w:rsidR="00CF2569" w:rsidRDefault="00CF2569" w:rsidP="00CF2569">
      <w:r>
        <w:t>Sunday Nov 10</w:t>
      </w:r>
      <w:r>
        <w:br/>
        <w:t>We had an unusually quiet day to-day - like a New England</w:t>
      </w:r>
      <w:r>
        <w:br/>
        <w:t xml:space="preserve">Sunday. After church </w:t>
      </w:r>
      <w:proofErr w:type="spellStart"/>
      <w:r>
        <w:t>Mr</w:t>
      </w:r>
      <w:proofErr w:type="spellEnd"/>
      <w:r>
        <w:t xml:space="preserve"> Marsh read me two of Robertson's</w:t>
      </w:r>
      <w:r>
        <w:br/>
        <w:t>wonderful sermons and even our evening was uninterrupted</w:t>
      </w:r>
      <w:r>
        <w:br/>
        <w:t>by visitors. It is a pity that there is not some suitable building</w:t>
      </w:r>
      <w:r>
        <w:br/>
        <w:t>for the services of the English Church. The congregation is</w:t>
      </w:r>
      <w:r>
        <w:br/>
        <w:t>often quite a large one as there</w:t>
      </w:r>
      <w:r>
        <w:br/>
        <w:t>are</w:t>
      </w:r>
      <w:r>
        <w:br/>
        <w:t xml:space="preserve">so many English </w:t>
      </w:r>
      <w:proofErr w:type="spellStart"/>
      <w:r>
        <w:t>travellers</w:t>
      </w:r>
      <w:proofErr w:type="spellEnd"/>
      <w:r>
        <w:br/>
        <w:t xml:space="preserve">who spend </w:t>
      </w:r>
      <w:proofErr w:type="spellStart"/>
      <w:r>
        <w:t>sunday</w:t>
      </w:r>
      <w:proofErr w:type="spellEnd"/>
      <w:r>
        <w:t xml:space="preserve"> here on their</w:t>
      </w:r>
      <w:r>
        <w:br/>
        <w:t>way</w:t>
      </w:r>
      <w:r>
        <w:br/>
        <w:t xml:space="preserve">to Southern Italy. </w:t>
      </w:r>
      <w:proofErr w:type="spellStart"/>
      <w:r>
        <w:t>Mr</w:t>
      </w:r>
      <w:proofErr w:type="spellEnd"/>
      <w:r>
        <w:t xml:space="preserve"> Marsh</w:t>
      </w:r>
      <w:r>
        <w:br/>
        <w:t xml:space="preserve">insists that the presence of a fair proportion of Lords &amp; </w:t>
      </w:r>
      <w:proofErr w:type="spellStart"/>
      <w:r>
        <w:t>Leddies</w:t>
      </w:r>
      <w:proofErr w:type="spellEnd"/>
      <w:r>
        <w:t xml:space="preserve"> [Ladies]</w:t>
      </w:r>
      <w:r>
        <w:br/>
        <w:t>greatly stimulates and encourages the preacher who is otherwise</w:t>
      </w:r>
      <w:r>
        <w:br/>
        <w:t xml:space="preserve">apt to be a little dull. To-day, for </w:t>
      </w:r>
      <w:r>
        <w:rPr>
          <w:strike/>
        </w:rPr>
        <w:t>an</w:t>
      </w:r>
      <w:r>
        <w:t xml:space="preserve"> example, he says</w:t>
      </w:r>
      <w:r>
        <w:br/>
        <w:t>the aristocratic element was evidently large, and the</w:t>
      </w:r>
      <w:r>
        <w:br/>
      </w:r>
      <w:proofErr w:type="spellStart"/>
      <w:r>
        <w:rPr>
          <w:strike/>
        </w:rPr>
        <w:t>sp</w:t>
      </w:r>
      <w:proofErr w:type="spellEnd"/>
      <w:r>
        <w:t xml:space="preserve"> sermon spirited in proportion. </w:t>
      </w:r>
      <w:r>
        <w:rPr>
          <w:strike/>
        </w:rPr>
        <w:t>The</w:t>
      </w:r>
      <w:r>
        <w:t xml:space="preserve"> To use </w:t>
      </w:r>
      <w:proofErr w:type="spellStart"/>
      <w:r>
        <w:t>Mr</w:t>
      </w:r>
      <w:proofErr w:type="spellEnd"/>
      <w:r>
        <w:t xml:space="preserve"> M.'s words</w:t>
      </w:r>
      <w:r>
        <w:br/>
        <w:t xml:space="preserve">"In the comparison of the good man to 'the tree planted </w:t>
      </w:r>
      <w:proofErr w:type="spellStart"/>
      <w:r>
        <w:t>etc</w:t>
      </w:r>
      <w:proofErr w:type="spellEnd"/>
      <w:r>
        <w:t>',</w:t>
      </w:r>
      <w:r>
        <w:br/>
        <w:t>one could hear the very leaves of him rustle!"</w:t>
      </w:r>
      <w:r>
        <w:br/>
        <w:t>Monday Nov 11</w:t>
      </w:r>
      <w:r>
        <w:rPr>
          <w:vertAlign w:val="superscript"/>
        </w:rPr>
        <w:t>th</w:t>
      </w:r>
      <w:r>
        <w:br/>
        <w:t xml:space="preserve">The most contradictory </w:t>
      </w:r>
      <w:proofErr w:type="spellStart"/>
      <w:r>
        <w:rPr>
          <w:strike/>
        </w:rPr>
        <w:t>rumous</w:t>
      </w:r>
      <w:proofErr w:type="spellEnd"/>
      <w:r>
        <w:t xml:space="preserve"> rumors continue</w:t>
      </w:r>
      <w:r>
        <w:br/>
        <w:t>to circulate about the intentions of the French Emperor</w:t>
      </w:r>
      <w:r>
        <w:br/>
        <w:t>with regard to Italian affairs. Probably nothing is known</w:t>
      </w:r>
      <w:r>
        <w:br/>
        <w:t>except by those do not contribute to the journals. That there</w:t>
      </w:r>
      <w:r>
        <w:br/>
        <w:t>is a general ferment all over Europe is the only thing in which</w:t>
      </w:r>
      <w:r>
        <w:br/>
        <w:t>all agree. The Countess Marini came in to offer to go with</w:t>
      </w:r>
      <w:r>
        <w:br/>
        <w:t>me to pay some visits - an offer which it has been intimated</w:t>
      </w:r>
      <w:r>
        <w:br/>
        <w:t>to me I had better decline. As this is the second time it</w:t>
      </w:r>
      <w:r>
        <w:br/>
        <w:t xml:space="preserve">has been made I hardly know how I shall avoid it in the </w:t>
      </w:r>
      <w:r>
        <w:br/>
        <w:t>end, nor can I see any reason why I should not accept this</w:t>
      </w:r>
      <w:r>
        <w:br/>
        <w:t xml:space="preserve">amiable old lady's services as well as </w:t>
      </w:r>
      <w:proofErr w:type="spellStart"/>
      <w:r>
        <w:t>anothers</w:t>
      </w:r>
      <w:proofErr w:type="spellEnd"/>
      <w:r>
        <w:t xml:space="preserve"> - but society knows</w:t>
      </w:r>
      <w:r>
        <w:br/>
        <w:t>I suppose, and a stranger does well to take its hints till sure</w:t>
      </w:r>
      <w:r>
        <w:br/>
        <w:t>of their injustice.</w:t>
      </w:r>
    </w:p>
    <w:p w14:paraId="35627609" w14:textId="77777777" w:rsidR="00CF2569" w:rsidRDefault="00CF2569" w:rsidP="00CF2569">
      <w:r>
        <w:lastRenderedPageBreak/>
        <w:t>Nov 12</w:t>
      </w:r>
      <w:r>
        <w:rPr>
          <w:vertAlign w:val="superscript"/>
        </w:rPr>
        <w:t>th</w:t>
      </w:r>
      <w:r>
        <w:t>, Tuesday,</w:t>
      </w:r>
      <w:r>
        <w:br/>
        <w:t xml:space="preserve">The Marchioness </w:t>
      </w:r>
      <w:proofErr w:type="spellStart"/>
      <w:r>
        <w:t>Arconati</w:t>
      </w:r>
      <w:proofErr w:type="spellEnd"/>
      <w:r>
        <w:t xml:space="preserve"> paid me a visit of thanks</w:t>
      </w:r>
      <w:r>
        <w:br/>
        <w:t xml:space="preserve">this morning for some letters which </w:t>
      </w:r>
      <w:proofErr w:type="spellStart"/>
      <w:r>
        <w:t>Mr</w:t>
      </w:r>
      <w:proofErr w:type="spellEnd"/>
      <w:r>
        <w:t xml:space="preserve"> Marsh had sent </w:t>
      </w:r>
      <w:r>
        <w:rPr>
          <w:strike/>
        </w:rPr>
        <w:t>her</w:t>
      </w:r>
      <w:r>
        <w:t xml:space="preserve"> to</w:t>
      </w:r>
      <w:r>
        <w:br/>
        <w:t>secure</w:t>
      </w:r>
      <w:r>
        <w:br/>
        <w:t>for her</w:t>
      </w:r>
      <w:r>
        <w:br/>
        <w:t xml:space="preserve">the attention of our consul at Civita </w:t>
      </w:r>
      <w:proofErr w:type="spellStart"/>
      <w:r>
        <w:t>Vecchia</w:t>
      </w:r>
      <w:proofErr w:type="spellEnd"/>
      <w:r>
        <w:t xml:space="preserve"> and the Consul</w:t>
      </w:r>
      <w:r>
        <w:br/>
        <w:t>General at Alexandria. I regret extremely for our sakes that</w:t>
      </w:r>
      <w:r>
        <w:br/>
        <w:t>she is</w:t>
      </w:r>
      <w:r>
        <w:br/>
        <w:t>not</w:t>
      </w:r>
      <w:r>
        <w:br/>
        <w:t>to be here this winter - The Marquis goes to Egypt later in</w:t>
      </w:r>
      <w:r>
        <w:br/>
        <w:t xml:space="preserve">the winter. Madame </w:t>
      </w:r>
      <w:proofErr w:type="spellStart"/>
      <w:r>
        <w:t>Matteucci</w:t>
      </w:r>
      <w:proofErr w:type="spellEnd"/>
      <w:r>
        <w:t xml:space="preserve"> who came with her pleased</w:t>
      </w:r>
      <w:r>
        <w:br/>
        <w:t>me even more than on her first visit. Later in the day</w:t>
      </w:r>
      <w:r>
        <w:br/>
      </w:r>
      <w:proofErr w:type="spellStart"/>
      <w:r>
        <w:t>Mrs</w:t>
      </w:r>
      <w:proofErr w:type="spellEnd"/>
      <w:r>
        <w:t xml:space="preserve"> Tottenham brought in </w:t>
      </w:r>
      <w:proofErr w:type="spellStart"/>
      <w:r>
        <w:t>Mrs</w:t>
      </w:r>
      <w:proofErr w:type="spellEnd"/>
      <w:r>
        <w:t xml:space="preserve"> Stanley, a frank Englishwoman of</w:t>
      </w:r>
      <w:r>
        <w:br/>
        <w:t>very agreeable manners, and seemingly disposed to be very friendly.</w:t>
      </w:r>
      <w:r>
        <w:br/>
        <w:t>As her husband is of the family of Lord Derby, she is of course</w:t>
      </w:r>
      <w:r>
        <w:br/>
        <w:t>in the very best society here, and she gives me some</w:t>
      </w:r>
      <w:r>
        <w:br/>
        <w:t>information that tends to free me from much embarrassment.</w:t>
      </w:r>
      <w:r>
        <w:br/>
        <w:t xml:space="preserve">In the evening </w:t>
      </w:r>
      <w:proofErr w:type="spellStart"/>
      <w:r>
        <w:t>Mr</w:t>
      </w:r>
      <w:proofErr w:type="spellEnd"/>
      <w:r>
        <w:t xml:space="preserve"> Marsh went to Ricasoli's first evening</w:t>
      </w:r>
      <w:r>
        <w:br/>
        <w:t>reception. A large number of gentlemen were present, and</w:t>
      </w:r>
      <w:r>
        <w:br/>
      </w:r>
      <w:proofErr w:type="spellStart"/>
      <w:r>
        <w:t>Mr</w:t>
      </w:r>
      <w:proofErr w:type="spellEnd"/>
      <w:r>
        <w:t xml:space="preserve"> M. thinks he shall be able to pick up</w:t>
      </w:r>
      <w:r>
        <w:br/>
        <w:t>on these occasions</w:t>
      </w:r>
      <w:r>
        <w:br/>
        <w:t>a good many</w:t>
      </w:r>
      <w:r>
        <w:br/>
        <w:t>facts as to individual character &amp; feeling, as well as about political</w:t>
      </w:r>
      <w:r>
        <w:br/>
        <w:t xml:space="preserve">matters generally. Talking with </w:t>
      </w:r>
      <w:proofErr w:type="spellStart"/>
      <w:r>
        <w:t>Minebrea</w:t>
      </w:r>
      <w:proofErr w:type="spellEnd"/>
      <w:r>
        <w:t xml:space="preserve"> [</w:t>
      </w:r>
      <w:proofErr w:type="spellStart"/>
      <w:r>
        <w:t>Menabrea</w:t>
      </w:r>
      <w:proofErr w:type="spellEnd"/>
      <w:r>
        <w:t>] about the number of</w:t>
      </w:r>
      <w:r>
        <w:br/>
        <w:t xml:space="preserve">Italians who were [illegible] entering the American service, </w:t>
      </w:r>
      <w:proofErr w:type="spellStart"/>
      <w:r>
        <w:t>Mr</w:t>
      </w:r>
      <w:proofErr w:type="spellEnd"/>
      <w:r>
        <w:t xml:space="preserve"> Marsh</w:t>
      </w:r>
      <w:r>
        <w:br/>
        <w:t>expressed his satisfaction at the prospect of an infusion of</w:t>
      </w:r>
      <w:r>
        <w:br/>
        <w:t>some of the blood of the Latin races into our population by</w:t>
      </w:r>
      <w:r>
        <w:br/>
        <w:t>way of antidote against the Celtic element now so large. The</w:t>
      </w:r>
      <w:r>
        <w:br/>
        <w:t>minister replied, "</w:t>
      </w:r>
      <w:proofErr w:type="spellStart"/>
      <w:r>
        <w:t>Ces</w:t>
      </w:r>
      <w:proofErr w:type="spellEnd"/>
      <w:r>
        <w:t xml:space="preserve"> </w:t>
      </w:r>
      <w:proofErr w:type="spellStart"/>
      <w:r>
        <w:t>Irlandais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embêtés</w:t>
      </w:r>
      <w:proofErr w:type="spellEnd"/>
      <w:r>
        <w:t xml:space="preserve"> par le </w:t>
      </w:r>
      <w:r>
        <w:rPr>
          <w:u w:val="single"/>
        </w:rPr>
        <w:t>Catholicism</w:t>
      </w:r>
      <w:r>
        <w:t>."</w:t>
      </w:r>
      <w:r>
        <w:br/>
        <w:t>He may have coined a word to convey his meaning, but he</w:t>
      </w:r>
      <w:r>
        <w:br/>
        <w:t>made it plain at least. The signs of the times are certainly</w:t>
      </w:r>
      <w:r>
        <w:br/>
        <w:t>growing more &amp; more ominous of ruin to the power of him who</w:t>
      </w:r>
      <w:r>
        <w:br/>
        <w:t xml:space="preserve">still dares blasphemously to call himself the </w:t>
      </w:r>
      <w:r>
        <w:rPr>
          <w:u w:val="single"/>
        </w:rPr>
        <w:t>Man-God</w:t>
      </w:r>
      <w:r>
        <w:t xml:space="preserve"> -, l'-</w:t>
      </w:r>
      <w:r>
        <w:br/>
      </w:r>
      <w:proofErr w:type="spellStart"/>
      <w:r>
        <w:rPr>
          <w:u w:val="single"/>
        </w:rPr>
        <w:t>Uom</w:t>
      </w:r>
      <w:proofErr w:type="spellEnd"/>
      <w:r>
        <w:rPr>
          <w:u w:val="single"/>
        </w:rPr>
        <w:t>-Dio.</w:t>
      </w:r>
    </w:p>
    <w:p w14:paraId="1D570CC4" w14:textId="77777777" w:rsidR="00CF2569" w:rsidRDefault="00CF2569" w:rsidP="00CF2569">
      <w:r>
        <w:t>Nov 13</w:t>
      </w:r>
      <w:r>
        <w:rPr>
          <w:vertAlign w:val="superscript"/>
        </w:rPr>
        <w:t>th</w:t>
      </w:r>
      <w:r>
        <w:br/>
        <w:t>The death of the king of Portugal following so immediately that</w:t>
      </w:r>
      <w:r>
        <w:br/>
        <w:t>of his young brother, and the alarming illness of Prince</w:t>
      </w:r>
      <w:r>
        <w:br/>
        <w:t>Auguste excites much comment, and some suspicion at</w:t>
      </w:r>
      <w:r>
        <w:br/>
        <w:t>least among the common people. The yellow fever is certainly</w:t>
      </w:r>
      <w:r>
        <w:br/>
        <w:t>a sufficient explanation of this sad mortality, but the people</w:t>
      </w:r>
      <w:r>
        <w:br/>
        <w:t>will want strong evidence of the fact. The liberals will believe</w:t>
      </w:r>
      <w:r>
        <w:br/>
        <w:t>that the Jesuits are capable of any amount of wholesale</w:t>
      </w:r>
      <w:r>
        <w:br/>
        <w:t xml:space="preserve">murder even of a royal family </w:t>
      </w:r>
      <w:r>
        <w:rPr>
          <w:strike/>
        </w:rPr>
        <w:t>that</w:t>
      </w:r>
      <w:r>
        <w:br/>
        <w:t>when it</w:t>
      </w:r>
      <w:r>
        <w:br/>
      </w:r>
      <w:r>
        <w:lastRenderedPageBreak/>
        <w:t>has been wicked enough</w:t>
      </w:r>
      <w:r>
        <w:br/>
        <w:t>to acknowledge the king of Italy and to propose an alliance</w:t>
      </w:r>
      <w:r>
        <w:br/>
        <w:t>with his rebellious house - that has been, moreover, so</w:t>
      </w:r>
      <w:r>
        <w:br/>
        <w:t xml:space="preserve">recreant to the true principles of </w:t>
      </w:r>
      <w:proofErr w:type="spellStart"/>
      <w:r>
        <w:t>goverment</w:t>
      </w:r>
      <w:proofErr w:type="spellEnd"/>
      <w:r>
        <w:t xml:space="preserve"> as to admit</w:t>
      </w:r>
      <w:r>
        <w:br/>
        <w:t>that even kings should be restrained by laws.</w:t>
      </w:r>
      <w:r>
        <w:br/>
        <w:t xml:space="preserve">The Marquis </w:t>
      </w:r>
      <w:proofErr w:type="spellStart"/>
      <w:r>
        <w:t>Arconati</w:t>
      </w:r>
      <w:proofErr w:type="spellEnd"/>
      <w:r>
        <w:t xml:space="preserve"> made us a long visit this morning,</w:t>
      </w:r>
      <w:r>
        <w:br/>
        <w:t>a man of broad views and most philanthropic spirit.</w:t>
      </w:r>
      <w:r>
        <w:br/>
        <w:t>I wish some of his Boston friends could have the benefit</w:t>
      </w:r>
      <w:r>
        <w:br/>
        <w:t xml:space="preserve">of his remarks upon the </w:t>
      </w:r>
      <w:r>
        <w:rPr>
          <w:u w:val="single"/>
        </w:rPr>
        <w:t>peculiar</w:t>
      </w:r>
      <w:r>
        <w:t xml:space="preserve"> </w:t>
      </w:r>
      <w:r>
        <w:rPr>
          <w:u w:val="single"/>
        </w:rPr>
        <w:t>institution,</w:t>
      </w:r>
      <w:r>
        <w:t xml:space="preserve"> and upon</w:t>
      </w:r>
      <w:r>
        <w:br/>
        <w:t>the course they have taken with regard to it, especially</w:t>
      </w:r>
      <w:r>
        <w:br/>
        <w:t>the effect on Europeans of their semi-</w:t>
      </w:r>
      <w:proofErr w:type="spellStart"/>
      <w:r>
        <w:t>defence</w:t>
      </w:r>
      <w:proofErr w:type="spellEnd"/>
      <w:r>
        <w:t xml:space="preserve"> of it when here</w:t>
      </w:r>
      <w:r>
        <w:br/>
        <w:t>last. - By taking a drive we missed a visit from the</w:t>
      </w:r>
      <w:r>
        <w:br/>
      </w:r>
      <w:proofErr w:type="spellStart"/>
      <w:r>
        <w:t>Bunsens</w:t>
      </w:r>
      <w:proofErr w:type="spellEnd"/>
      <w:r>
        <w:t>.</w:t>
      </w:r>
      <w:r>
        <w:br/>
        <w:t>Nov 14</w:t>
      </w:r>
      <w:r>
        <w:rPr>
          <w:vertAlign w:val="superscript"/>
        </w:rPr>
        <w:t>th</w:t>
      </w:r>
      <w:r>
        <w:t xml:space="preserve">. Our consul for Naples, Dr </w:t>
      </w:r>
      <w:proofErr w:type="spellStart"/>
      <w:r>
        <w:t>Armsby</w:t>
      </w:r>
      <w:proofErr w:type="spellEnd"/>
      <w:r>
        <w:t>, with his wife,</w:t>
      </w:r>
      <w:r>
        <w:br/>
        <w:t>son and two young ladies belonging to their family party dined</w:t>
      </w:r>
      <w:r>
        <w:br/>
        <w:t>with us to-day. They seem very right on the great home question</w:t>
      </w:r>
      <w:r>
        <w:br/>
        <w:t>so far as a vigorous prosecution of the war goes at the least.</w:t>
      </w:r>
      <w:r>
        <w:br/>
      </w:r>
      <w:proofErr w:type="spellStart"/>
      <w:r>
        <w:t>Mrs</w:t>
      </w:r>
      <w:proofErr w:type="spellEnd"/>
      <w:r>
        <w:t xml:space="preserve"> A__ is very handsome and very wide awake. They</w:t>
      </w:r>
      <w:r>
        <w:br/>
        <w:t>are well supplied with letters to prominent Obscurantists in</w:t>
      </w:r>
      <w:r>
        <w:br/>
        <w:t xml:space="preserve">Italy by the American </w:t>
      </w:r>
      <w:proofErr w:type="spellStart"/>
      <w:r>
        <w:t>Ultramontanists</w:t>
      </w:r>
      <w:proofErr w:type="spellEnd"/>
      <w:r>
        <w:t xml:space="preserve"> - a fact that may give</w:t>
      </w:r>
      <w:r>
        <w:br/>
        <w:t>them some trouble if they are not very cautious. This is another</w:t>
      </w:r>
    </w:p>
    <w:p w14:paraId="2F917859" w14:textId="77777777" w:rsidR="00CF2569" w:rsidRDefault="00CF2569" w:rsidP="00CF2569">
      <w:r>
        <w:t>proof of the vigilant watch kept upon our diplomatic policy in Italy</w:t>
      </w:r>
      <w:r>
        <w:br/>
        <w:t xml:space="preserve">by Hughes and his tools. The amiable </w:t>
      </w:r>
      <w:proofErr w:type="spellStart"/>
      <w:r>
        <w:t>Mr</w:t>
      </w:r>
      <w:proofErr w:type="spellEnd"/>
      <w:r>
        <w:t xml:space="preserve"> Chandler of Philadelphia</w:t>
      </w:r>
      <w:r>
        <w:br/>
        <w:t>volunteers to advise the new consul as to the associates he should</w:t>
      </w:r>
      <w:r>
        <w:br/>
      </w:r>
      <w:proofErr w:type="gramStart"/>
      <w:r>
        <w:t>cultivate, and</w:t>
      </w:r>
      <w:proofErr w:type="gramEnd"/>
      <w:r>
        <w:t xml:space="preserve"> furnishes him letters accordingly. Other prominent men</w:t>
      </w:r>
      <w:r>
        <w:br/>
        <w:t xml:space="preserve">of the same liberal </w:t>
      </w:r>
      <w:r>
        <w:rPr>
          <w:u w:val="single"/>
        </w:rPr>
        <w:t>persuasion</w:t>
      </w:r>
      <w:r>
        <w:t xml:space="preserve"> have done the same. What Dr. As</w:t>
      </w:r>
      <w:r>
        <w:br/>
        <w:t xml:space="preserve">own views </w:t>
      </w:r>
      <w:proofErr w:type="gramStart"/>
      <w:r>
        <w:t>may be</w:t>
      </w:r>
      <w:proofErr w:type="gramEnd"/>
      <w:r>
        <w:t xml:space="preserve"> I don't know, but if he is but a plain-hearted</w:t>
      </w:r>
      <w:r>
        <w:br/>
        <w:t>Protestant, uninitiated into the mysteries of the Roman system</w:t>
      </w:r>
      <w:r>
        <w:br/>
        <w:t>he is in a fair way to be entirely misled as to the actual state</w:t>
      </w:r>
      <w:r>
        <w:br/>
        <w:t>of things in Italy, and to become an instrument of these crafty</w:t>
      </w:r>
      <w:r>
        <w:br/>
        <w:t>prelates to propagate</w:t>
      </w:r>
      <w:r>
        <w:br/>
        <w:t>their</w:t>
      </w:r>
      <w:r>
        <w:br/>
        <w:t>monstrous misrepresentations. I hope we</w:t>
      </w:r>
      <w:r>
        <w:br/>
        <w:t>may be able to put him on his guard at least.</w:t>
      </w:r>
      <w:r>
        <w:br/>
        <w:t xml:space="preserve">The accounts the Dr &amp; </w:t>
      </w:r>
      <w:proofErr w:type="spellStart"/>
      <w:r>
        <w:t>Mr</w:t>
      </w:r>
      <w:proofErr w:type="spellEnd"/>
      <w:r>
        <w:t xml:space="preserve"> </w:t>
      </w:r>
      <w:proofErr w:type="spellStart"/>
      <w:r>
        <w:t>Armsby</w:t>
      </w:r>
      <w:proofErr w:type="spellEnd"/>
      <w:r>
        <w:t xml:space="preserve"> give of the battle of Bulls</w:t>
      </w:r>
      <w:r>
        <w:br/>
        <w:t>Run and the panic in Washington that followed it are most</w:t>
      </w:r>
      <w:r>
        <w:br/>
        <w:t xml:space="preserve">thrilling - but I feel </w:t>
      </w:r>
      <w:r>
        <w:rPr>
          <w:strike/>
        </w:rPr>
        <w:t>the</w:t>
      </w:r>
      <w:r>
        <w:br/>
        <w:t>too</w:t>
      </w:r>
      <w:r>
        <w:br/>
        <w:t>deeply to write about home matters.</w:t>
      </w:r>
      <w:r>
        <w:br/>
        <w:t>God save our land - confound treason - and blast with the</w:t>
      </w:r>
      <w:r>
        <w:br/>
        <w:t>lightning of His own right hand "</w:t>
      </w:r>
      <w:r>
        <w:rPr>
          <w:u w:val="single"/>
        </w:rPr>
        <w:t>the fair tree of slavery</w:t>
      </w:r>
      <w:r>
        <w:t>"! Amen.</w:t>
      </w:r>
      <w:r>
        <w:br/>
        <w:t>Nov. 15</w:t>
      </w:r>
      <w:r>
        <w:rPr>
          <w:vertAlign w:val="superscript"/>
        </w:rPr>
        <w:t>th</w:t>
      </w:r>
      <w:r>
        <w:t xml:space="preserve"> - </w:t>
      </w:r>
      <w:proofErr w:type="spellStart"/>
      <w:r>
        <w:t>Baruffi</w:t>
      </w:r>
      <w:proofErr w:type="spellEnd"/>
      <w:r>
        <w:t xml:space="preserve"> promises us a notice by himself of General</w:t>
      </w:r>
      <w:r>
        <w:br/>
      </w:r>
      <w:proofErr w:type="spellStart"/>
      <w:r>
        <w:t>Crotti</w:t>
      </w:r>
      <w:proofErr w:type="spellEnd"/>
      <w:r>
        <w:t xml:space="preserve"> di </w:t>
      </w:r>
      <w:proofErr w:type="spellStart"/>
      <w:r>
        <w:t>Costigliole</w:t>
      </w:r>
      <w:proofErr w:type="spellEnd"/>
      <w:r>
        <w:t xml:space="preserve"> who died in Turin a few days since. The</w:t>
      </w:r>
      <w:r>
        <w:br/>
        <w:t>Abbé dined with the old man in company with a large</w:t>
      </w:r>
      <w:r>
        <w:br/>
      </w:r>
      <w:r>
        <w:lastRenderedPageBreak/>
        <w:t>circle of friends about fifteen days ago. Their venerable</w:t>
      </w:r>
      <w:r>
        <w:br/>
        <w:t>host sat at table with them and was very cheerful, but</w:t>
      </w:r>
      <w:r>
        <w:br/>
        <w:t>told them he was there to enjoy seeing others dine, not to dine</w:t>
      </w:r>
      <w:r>
        <w:br/>
        <w:t>himself as he was now of an age when he must again live</w:t>
      </w:r>
      <w:r>
        <w:br/>
        <w:t>like a child. But though he neither eat nor drank, he</w:t>
      </w:r>
      <w:r>
        <w:br/>
        <w:t>was merry enough to sing songs, and he favored the company</w:t>
      </w:r>
      <w:r>
        <w:br/>
        <w:t>with a long one of his own, composed when he was retreating</w:t>
      </w:r>
      <w:r>
        <w:br/>
        <w:t>from Moscow with Napoleon in that awful winter. I should</w:t>
      </w:r>
      <w:r>
        <w:br/>
        <w:t>much like to</w:t>
      </w:r>
      <w:r>
        <w:br/>
        <w:t>have</w:t>
      </w:r>
      <w:r>
        <w:br/>
        <w:t>heard what music &amp; what verse could be born</w:t>
      </w:r>
      <w:r>
        <w:br/>
        <w:t xml:space="preserve">of those scenes &amp; circumstances of horror. The Abbé </w:t>
      </w:r>
      <w:r>
        <w:rPr>
          <w:strike/>
        </w:rPr>
        <w:t>has</w:t>
      </w:r>
      <w:r>
        <w:t xml:space="preserve"> </w:t>
      </w:r>
      <w:proofErr w:type="spellStart"/>
      <w:proofErr w:type="gramStart"/>
      <w:r>
        <w:t>came</w:t>
      </w:r>
      <w:proofErr w:type="spellEnd"/>
      <w:proofErr w:type="gramEnd"/>
      <w:r>
        <w:t xml:space="preserve"> to us</w:t>
      </w:r>
    </w:p>
    <w:p w14:paraId="7AC2AA32" w14:textId="77777777" w:rsidR="00CF2569" w:rsidRDefault="00CF2569" w:rsidP="00CF2569">
      <w:r>
        <w:t>after having first paid a visit to _ _ an eminent physician of Turin</w:t>
      </w:r>
      <w:r>
        <w:br/>
        <w:t>who is ill. The patient informed his friend that he was "</w:t>
      </w:r>
      <w:proofErr w:type="spellStart"/>
      <w:r>
        <w:t>gravement</w:t>
      </w:r>
      <w:proofErr w:type="spellEnd"/>
      <w:r>
        <w:br/>
      </w:r>
      <w:proofErr w:type="spellStart"/>
      <w:r>
        <w:t>malade</w:t>
      </w:r>
      <w:proofErr w:type="spellEnd"/>
      <w:r>
        <w:t>," that he had already been bled five times within two days.</w:t>
      </w:r>
      <w:r>
        <w:br/>
        <w:t>The Abbé thinks a little more of the same practice will put an</w:t>
      </w:r>
      <w:r>
        <w:br/>
        <w:t>end to the disease and the sufferer at the same time. He says</w:t>
      </w:r>
      <w:r>
        <w:br/>
        <w:t>that some twenty years ago, finding a friend of his who was</w:t>
      </w:r>
      <w:r>
        <w:br/>
        <w:t>ill had already been bled seventeen times, he ventured to</w:t>
      </w:r>
      <w:r>
        <w:br/>
        <w:t>remonstrate with the attending physician, but to no purpose.</w:t>
      </w:r>
      <w:r>
        <w:br/>
        <w:t>The patient died of course, but his medical attendant said</w:t>
      </w:r>
      <w:r>
        <w:br/>
        <w:t xml:space="preserve">with triumph "I succeeded in arresting the </w:t>
      </w:r>
      <w:proofErr w:type="spellStart"/>
      <w:r>
        <w:t>inflamation</w:t>
      </w:r>
      <w:proofErr w:type="spellEnd"/>
      <w:r>
        <w:t>, however!"</w:t>
      </w:r>
      <w:r>
        <w:br/>
        <w:t>Sat. Nov. 16</w:t>
      </w:r>
      <w:r>
        <w:rPr>
          <w:vertAlign w:val="superscript"/>
        </w:rPr>
        <w:t>th</w:t>
      </w:r>
      <w:r>
        <w:br/>
        <w:t>The journals continue to be filled with the same con-</w:t>
      </w:r>
      <w:r>
        <w:br/>
      </w:r>
      <w:proofErr w:type="spellStart"/>
      <w:r>
        <w:t>flicting</w:t>
      </w:r>
      <w:proofErr w:type="spellEnd"/>
      <w:r>
        <w:t xml:space="preserve"> rumors about changes in the ministry. The emperor of</w:t>
      </w:r>
      <w:r>
        <w:br/>
        <w:t xml:space="preserve">the French, by adopting </w:t>
      </w:r>
      <w:proofErr w:type="spellStart"/>
      <w:r>
        <w:t>Fould's</w:t>
      </w:r>
      <w:proofErr w:type="spellEnd"/>
      <w:r>
        <w:t xml:space="preserve"> financial scheme, is considered</w:t>
      </w:r>
      <w:r>
        <w:br/>
        <w:t>to have made important concessions to the friends of liberal gov.</w:t>
      </w:r>
      <w:r>
        <w:br/>
        <w:t>A second highway robbery occurred 2 days since between</w:t>
      </w:r>
      <w:r>
        <w:br/>
        <w:t xml:space="preserve">Florence &amp; Bologna over the La </w:t>
      </w:r>
      <w:proofErr w:type="spellStart"/>
      <w:r>
        <w:t>Futa</w:t>
      </w:r>
      <w:proofErr w:type="spellEnd"/>
      <w:r>
        <w:t xml:space="preserve"> pass. It is astonishing</w:t>
      </w:r>
      <w:r>
        <w:br/>
        <w:t xml:space="preserve">that the </w:t>
      </w:r>
      <w:proofErr w:type="spellStart"/>
      <w:r>
        <w:t>goverment</w:t>
      </w:r>
      <w:proofErr w:type="spellEnd"/>
      <w:r>
        <w:t xml:space="preserve"> does not establish a few small military</w:t>
      </w:r>
      <w:r>
        <w:br/>
        <w:t>stations at points that command a view of the road</w:t>
      </w:r>
      <w:r>
        <w:br/>
        <w:t>through the least frequented portions of the pass. The expense</w:t>
      </w:r>
      <w:r>
        <w:br/>
        <w:t xml:space="preserve">would be </w:t>
      </w:r>
      <w:r>
        <w:rPr>
          <w:strike/>
        </w:rPr>
        <w:t>small</w:t>
      </w:r>
      <w:r>
        <w:t xml:space="preserve"> inconsiderable and the disgrace saved</w:t>
      </w:r>
      <w:r>
        <w:br/>
        <w:t>very great. Count Alfieri, one of the deputies, was this time one</w:t>
      </w:r>
      <w:r>
        <w:br/>
        <w:t>of the plundered.</w:t>
      </w:r>
      <w:r>
        <w:br/>
        <w:t>Sunday Nov 17</w:t>
      </w:r>
      <w:r>
        <w:rPr>
          <w:vertAlign w:val="superscript"/>
        </w:rPr>
        <w:t>th</w:t>
      </w:r>
      <w:r>
        <w:br/>
        <w:t xml:space="preserve">Baron </w:t>
      </w:r>
      <w:proofErr w:type="spellStart"/>
      <w:r>
        <w:t>Poerio</w:t>
      </w:r>
      <w:proofErr w:type="spellEnd"/>
      <w:r>
        <w:t xml:space="preserve">, old </w:t>
      </w:r>
      <w:proofErr w:type="spellStart"/>
      <w:r>
        <w:t>Bomba's</w:t>
      </w:r>
      <w:proofErr w:type="spellEnd"/>
      <w:r>
        <w:t xml:space="preserve"> famous victim, spent</w:t>
      </w:r>
      <w:r>
        <w:br/>
        <w:t xml:space="preserve">an hour with us to-day. He seems a man of about </w:t>
      </w:r>
      <w:proofErr w:type="gramStart"/>
      <w:r>
        <w:t>fifty five</w:t>
      </w:r>
      <w:proofErr w:type="gramEnd"/>
      <w:r>
        <w:t xml:space="preserve"> or</w:t>
      </w:r>
      <w:r>
        <w:br/>
        <w:t xml:space="preserve">sixty, very quiet in his manner, with a slightly sad </w:t>
      </w:r>
      <w:r>
        <w:rPr>
          <w:strike/>
        </w:rPr>
        <w:t>expression of</w:t>
      </w:r>
      <w:r>
        <w:br/>
        <w:t>countenance which however does not detract from the</w:t>
      </w:r>
      <w:r>
        <w:br/>
        <w:t>expression of</w:t>
      </w:r>
      <w:r>
        <w:br/>
      </w:r>
      <w:r>
        <w:rPr>
          <w:u w:val="single"/>
        </w:rPr>
        <w:t>bonhomie</w:t>
      </w:r>
      <w:r>
        <w:br/>
        <w:t>that is perhaps his most distinguishing characteristic.</w:t>
      </w:r>
    </w:p>
    <w:p w14:paraId="19084564" w14:textId="77777777" w:rsidR="00CF2569" w:rsidRDefault="00CF2569" w:rsidP="00CF2569">
      <w:r>
        <w:lastRenderedPageBreak/>
        <w:t>Ten years of imprisonment have not in the least soured this noble</w:t>
      </w:r>
      <w:r>
        <w:br/>
        <w:t>nature, and so broad is the mantle of his charity that it covers</w:t>
      </w:r>
      <w:r>
        <w:br/>
      </w:r>
      <w:proofErr w:type="spellStart"/>
      <w:r>
        <w:t>Bomba</w:t>
      </w:r>
      <w:proofErr w:type="spellEnd"/>
      <w:r>
        <w:t xml:space="preserve"> himself at least with the shadow of silence. He however makes</w:t>
      </w:r>
      <w:r>
        <w:br/>
        <w:t>no secret of his liberalism, though he deeply laments the ill-</w:t>
      </w:r>
      <w:r>
        <w:br/>
        <w:t>judged, headlong zeal of Mazzini &amp; his partisans. He firmly</w:t>
      </w:r>
      <w:r>
        <w:br/>
        <w:t>believes in a great future for United Italy, though he is prepared for</w:t>
      </w:r>
      <w:r>
        <w:br/>
        <w:t>years of patient struggle, sometimes even threatening storms, before</w:t>
      </w:r>
      <w:r>
        <w:br/>
        <w:t>the haven can be fully reached. Mr. Tourte, the Swiss Minister,</w:t>
      </w:r>
      <w:r>
        <w:br/>
        <w:t xml:space="preserve">came in while </w:t>
      </w:r>
      <w:proofErr w:type="spellStart"/>
      <w:r>
        <w:t>Poerio</w:t>
      </w:r>
      <w:proofErr w:type="spellEnd"/>
      <w:r>
        <w:t xml:space="preserve"> was still with us. The conversation at once</w:t>
      </w:r>
      <w:r>
        <w:br/>
        <w:t>turned on the defeat just sustained by _ F in Switzerland.</w:t>
      </w:r>
      <w:r>
        <w:br/>
        <w:t>M. Tourte attributes his fall entirely to French intrigues made</w:t>
      </w:r>
      <w:r>
        <w:br/>
        <w:t>successful</w:t>
      </w:r>
      <w:r>
        <w:br/>
        <w:t xml:space="preserve">by uniting the radicals of the Mazzini school </w:t>
      </w:r>
      <w:proofErr w:type="spellStart"/>
      <w:r>
        <w:t>wth</w:t>
      </w:r>
      <w:proofErr w:type="spellEnd"/>
      <w:r>
        <w:t xml:space="preserve"> the reactionists.</w:t>
      </w:r>
      <w:r>
        <w:br/>
        <w:t>"I do not wish to be intolerant," - added the Swiss Chargé "but</w:t>
      </w:r>
      <w:r>
        <w:br/>
        <w:t>really your Catholicism is scarcely</w:t>
      </w:r>
      <w:r>
        <w:br/>
        <w:t>less</w:t>
      </w:r>
      <w:r>
        <w:br/>
        <w:t xml:space="preserve">troublesome to us in </w:t>
      </w:r>
      <w:proofErr w:type="spellStart"/>
      <w:r>
        <w:t>Switz</w:t>
      </w:r>
      <w:proofErr w:type="spellEnd"/>
      <w:r>
        <w:t>-</w:t>
      </w:r>
      <w:r>
        <w:br/>
      </w:r>
      <w:proofErr w:type="spellStart"/>
      <w:r>
        <w:t>erland</w:t>
      </w:r>
      <w:proofErr w:type="spellEnd"/>
      <w:r>
        <w:br/>
        <w:t xml:space="preserve">than to you in Italy - it </w:t>
      </w:r>
      <w:r>
        <w:rPr>
          <w:u w:val="single"/>
        </w:rPr>
        <w:t>is incompatible with free institutions</w:t>
      </w:r>
      <w:r>
        <w:t>!" This</w:t>
      </w:r>
      <w:r>
        <w:br/>
        <w:t>remark, which was made apparently under much excitement, and</w:t>
      </w:r>
      <w:r>
        <w:br/>
        <w:t xml:space="preserve">addressed to </w:t>
      </w:r>
      <w:proofErr w:type="spellStart"/>
      <w:r>
        <w:t>Poerio</w:t>
      </w:r>
      <w:proofErr w:type="spellEnd"/>
      <w:r>
        <w:t xml:space="preserve">, was </w:t>
      </w:r>
      <w:r>
        <w:rPr>
          <w:strike/>
        </w:rPr>
        <w:t>ands</w:t>
      </w:r>
      <w:r>
        <w:t xml:space="preserve"> answered by the latter with a calm</w:t>
      </w:r>
      <w:r>
        <w:br/>
        <w:t xml:space="preserve">smile, </w:t>
      </w:r>
      <w:proofErr w:type="gramStart"/>
      <w:r>
        <w:t>and,</w:t>
      </w:r>
      <w:proofErr w:type="gramEnd"/>
      <w:r>
        <w:t xml:space="preserve"> "You are quite right, and we will rejoice together</w:t>
      </w:r>
      <w:r>
        <w:br/>
        <w:t xml:space="preserve">when the incubus is removed." </w:t>
      </w:r>
      <w:proofErr w:type="spellStart"/>
      <w:r>
        <w:t>Mr</w:t>
      </w:r>
      <w:proofErr w:type="spellEnd"/>
      <w:r>
        <w:t xml:space="preserve"> Tourte is, I believe, a true</w:t>
      </w:r>
      <w:r>
        <w:br/>
        <w:t>patriot, and a frank-hearted man every way. He gave us an</w:t>
      </w:r>
      <w:r>
        <w:br/>
        <w:t>amusing account of a conversation between several prominent</w:t>
      </w:r>
      <w:r>
        <w:br/>
        <w:t>members of the diplomatic corps at the club the other evening</w:t>
      </w:r>
      <w:r>
        <w:br/>
        <w:t>The death of the young king of Portugal being mentioned, it was</w:t>
      </w:r>
      <w:r>
        <w:br/>
        <w:t>agreed that in him had fallen the only crowned head in Europe</w:t>
      </w:r>
      <w:r>
        <w:br/>
        <w:t xml:space="preserve">(except the mysterious one that wears the diadem of France) </w:t>
      </w:r>
      <w:r>
        <w:rPr>
          <w:strike/>
        </w:rPr>
        <w:t>each</w:t>
      </w:r>
      <w:r>
        <w:br/>
      </w:r>
      <w:r>
        <w:rPr>
          <w:strike/>
        </w:rPr>
        <w:t>minister only</w:t>
      </w:r>
      <w:r>
        <w:t xml:space="preserve"> that was furnished with even the ordinary modicum</w:t>
      </w:r>
      <w:r>
        <w:br/>
        <w:t xml:space="preserve">of brains - each minister only excluding his own </w:t>
      </w:r>
      <w:proofErr w:type="spellStart"/>
      <w:r>
        <w:t>agust</w:t>
      </w:r>
      <w:proofErr w:type="spellEnd"/>
      <w:r>
        <w:t xml:space="preserve"> [august] sovereign</w:t>
      </w:r>
      <w:r>
        <w:br/>
        <w:t>from the general sentence. It is now currently believed that</w:t>
      </w:r>
      <w:r>
        <w:br/>
        <w:t>that [sic]</w:t>
      </w:r>
      <w:r>
        <w:br/>
        <w:t>the</w:t>
      </w:r>
      <w:r>
        <w:br/>
        <w:t>brutal heir apparent to the throne of Prussia has recently</w:t>
      </w:r>
    </w:p>
    <w:p w14:paraId="6D5ABF27" w14:textId="77777777" w:rsidR="00CF2569" w:rsidRDefault="00CF2569" w:rsidP="00CF2569">
      <w:r>
        <w:t>[See Text Region Part 2]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4D64335A" w14:textId="77777777" w:rsidR="00CF2569" w:rsidRDefault="00CF2569" w:rsidP="00CF2569">
      <w:r>
        <w:t xml:space="preserve">* A curious proof of the utterly untrustworthy character of </w:t>
      </w:r>
      <w:r>
        <w:rPr>
          <w:u w:val="single"/>
        </w:rPr>
        <w:t>common</w:t>
      </w:r>
      <w:r>
        <w:t xml:space="preserve"> reports</w:t>
      </w:r>
      <w:r>
        <w:br/>
        <w:t xml:space="preserve">concerning the private life of princes. </w:t>
      </w:r>
      <w:r>
        <w:rPr>
          <w:u w:val="single"/>
        </w:rPr>
        <w:t>Time</w:t>
      </w:r>
      <w:r>
        <w:t xml:space="preserve"> has proved how false all</w:t>
      </w:r>
      <w:r>
        <w:br/>
        <w:t>these tales were. Nov. 1885.</w:t>
      </w:r>
    </w:p>
    <w:p w14:paraId="1812EB06" w14:textId="77777777" w:rsidR="00CF2569" w:rsidRDefault="00CF2569" w:rsidP="00CF2569">
      <w:r>
        <w:rPr>
          <w:u w:val="single"/>
        </w:rPr>
        <w:t>beaten</w:t>
      </w:r>
      <w:r>
        <w:t xml:space="preserve"> his wife, - the daughter of the Queen of England! His ill</w:t>
      </w:r>
      <w:r>
        <w:br/>
        <w:t>treatment of her has long been known*. I had a good deal</w:t>
      </w:r>
      <w:r>
        <w:br/>
        <w:t xml:space="preserve">of talk with </w:t>
      </w:r>
      <w:proofErr w:type="spellStart"/>
      <w:r>
        <w:t>Mr</w:t>
      </w:r>
      <w:proofErr w:type="spellEnd"/>
      <w:r>
        <w:t xml:space="preserve"> Tourte about the </w:t>
      </w:r>
      <w:proofErr w:type="spellStart"/>
      <w:r>
        <w:t>Gasparins</w:t>
      </w:r>
      <w:proofErr w:type="spellEnd"/>
      <w:r>
        <w:t xml:space="preserve">. He is most </w:t>
      </w:r>
      <w:proofErr w:type="spellStart"/>
      <w:r>
        <w:t>enthu</w:t>
      </w:r>
      <w:proofErr w:type="spellEnd"/>
      <w:r>
        <w:t>-</w:t>
      </w:r>
      <w:r>
        <w:br/>
      </w:r>
      <w:proofErr w:type="spellStart"/>
      <w:r>
        <w:t>siastic</w:t>
      </w:r>
      <w:proofErr w:type="spellEnd"/>
      <w:r>
        <w:t xml:space="preserve"> in his admiration of the genius of the Countess, who, he</w:t>
      </w:r>
      <w:r>
        <w:br/>
        <w:t>insists, has breathed the feu sacré in her husband - a man</w:t>
      </w:r>
      <w:r>
        <w:br/>
        <w:t>never distinguished for ability of any kind till she found how</w:t>
      </w:r>
      <w:r>
        <w:br/>
        <w:t>to kindle him into one of the beacon lights of his time.</w:t>
      </w:r>
      <w:r>
        <w:br/>
        <w:t>Monday Nov 18</w:t>
      </w:r>
      <w:r>
        <w:rPr>
          <w:vertAlign w:val="superscript"/>
        </w:rPr>
        <w:t>th</w:t>
      </w:r>
      <w:r>
        <w:br/>
        <w:t xml:space="preserve">Ricasoli, it seems, is determined to </w:t>
      </w:r>
      <w:r>
        <w:rPr>
          <w:strike/>
        </w:rPr>
        <w:t>take</w:t>
      </w:r>
      <w:r>
        <w:br/>
        <w:t>act upon</w:t>
      </w:r>
      <w:r>
        <w:br/>
        <w:t>no hints from</w:t>
      </w:r>
      <w:r>
        <w:br/>
        <w:t>a foreign power that his resignation would be acceptable.</w:t>
      </w:r>
      <w:r>
        <w:br/>
        <w:t>It is, he says, for his own king and country to sustain him</w:t>
      </w:r>
      <w:r>
        <w:br/>
        <w:t>or to disapprove his policy. By their decision he will most</w:t>
      </w:r>
      <w:r>
        <w:br/>
        <w:t>cheerfully abide, but other human master he acknowledges</w:t>
      </w:r>
      <w:r>
        <w:br/>
        <w:t>none. He may</w:t>
      </w:r>
      <w:r>
        <w:br/>
        <w:t>very</w:t>
      </w:r>
      <w:r>
        <w:br/>
        <w:t>possibly be put down by the union of both</w:t>
      </w:r>
      <w:r>
        <w:br/>
        <w:t>parties of extremists when parliament meets, but a stronger</w:t>
      </w:r>
      <w:r>
        <w:br/>
        <w:t>hand, a cooler head, a bolder, truer heart will never be</w:t>
      </w:r>
      <w:r>
        <w:br/>
        <w:t>found to take his place. Heroic he is in its loftiest sense,</w:t>
      </w:r>
      <w:r>
        <w:br/>
        <w:t>the very stuff of which martyrs are made. The blows</w:t>
      </w:r>
      <w:r>
        <w:br/>
        <w:t>at the papacy do not slacken. A pamphlet has recently</w:t>
      </w:r>
      <w:r>
        <w:br/>
      </w:r>
      <w:r>
        <w:lastRenderedPageBreak/>
        <w:t>been published purporting to be the private history of Pio IX.</w:t>
      </w:r>
      <w:r>
        <w:br/>
        <w:t>How much of fact there is in it we cannot of course</w:t>
      </w:r>
      <w:r>
        <w:br/>
        <w:t>say, but it is fully credited by the common people &amp;</w:t>
      </w:r>
      <w:r>
        <w:br/>
        <w:t>will not help his popularity. Thousands of copies are already</w:t>
      </w:r>
      <w:r>
        <w:br/>
        <w:t>in circulation. Madame</w:t>
      </w:r>
      <w:r>
        <w:br/>
      </w:r>
      <w:proofErr w:type="spellStart"/>
      <w:r>
        <w:t>Barthelagns</w:t>
      </w:r>
      <w:proofErr w:type="spellEnd"/>
      <w:r>
        <w:t xml:space="preserve"> [</w:t>
      </w:r>
      <w:proofErr w:type="spellStart"/>
      <w:r>
        <w:t>Bartholeyns</w:t>
      </w:r>
      <w:proofErr w:type="spellEnd"/>
      <w:r>
        <w:t>]</w:t>
      </w:r>
      <w:r>
        <w:br/>
        <w:t>came to me again to-day -</w:t>
      </w:r>
      <w:r>
        <w:br/>
        <w:t>and I feel quite sure of a true friend in her. She is very</w:t>
      </w:r>
      <w:r>
        <w:br/>
        <w:t xml:space="preserve">lovely - </w:t>
      </w:r>
      <w:proofErr w:type="spellStart"/>
      <w:r>
        <w:t>Mr</w:t>
      </w:r>
      <w:proofErr w:type="spellEnd"/>
      <w:r>
        <w:t xml:space="preserve"> </w:t>
      </w:r>
      <w:r>
        <w:rPr>
          <w:u w:val="single"/>
        </w:rPr>
        <w:t>Rice,</w:t>
      </w:r>
      <w:r>
        <w:t xml:space="preserve"> our consul at Genoa, came to take leave</w:t>
      </w:r>
      <w:r>
        <w:br/>
        <w:t xml:space="preserve">and </w:t>
      </w:r>
      <w:proofErr w:type="spellStart"/>
      <w:r>
        <w:t>Mr</w:t>
      </w:r>
      <w:proofErr w:type="spellEnd"/>
      <w:r>
        <w:t xml:space="preserve"> Marsh (forgetting I supposed for the moment that he had</w:t>
      </w:r>
      <w:r>
        <w:br/>
        <w:t>married an Irish lady who was most likely a R. Catholic)</w:t>
      </w:r>
      <w:r>
        <w:br/>
        <w:t>said to him, in alluding to the good opinion that many persons</w:t>
      </w:r>
      <w:r>
        <w:br/>
        <w:t>had formerly entertained of Pius Ninth, "I am happy to say I was</w:t>
      </w:r>
    </w:p>
    <w:p w14:paraId="28CF0B2A" w14:textId="77777777" w:rsidR="00CF2569" w:rsidRDefault="00CF2569" w:rsidP="00CF2569">
      <w:r>
        <w:t>never taken in by him. Talk of a good pope? You might</w:t>
      </w:r>
      <w:r>
        <w:br/>
        <w:t>as well talk of a good devil! The one is as possible as the</w:t>
      </w:r>
      <w:r>
        <w:br/>
        <w:t xml:space="preserve">other." I reminded him, after </w:t>
      </w:r>
      <w:proofErr w:type="spellStart"/>
      <w:r>
        <w:t>Mr</w:t>
      </w:r>
      <w:proofErr w:type="spellEnd"/>
      <w:r>
        <w:t xml:space="preserve"> Rice</w:t>
      </w:r>
      <w:r>
        <w:br/>
        <w:t>left;</w:t>
      </w:r>
      <w:r>
        <w:br/>
        <w:t>of the nationality of</w:t>
      </w:r>
      <w:r>
        <w:br/>
        <w:t>his wife. "I did not forget it," he said, "but we have American</w:t>
      </w:r>
      <w:r>
        <w:br/>
        <w:t>sympathizers with that Roman tyranny on all sides of us, &amp;</w:t>
      </w:r>
      <w:r>
        <w:br/>
        <w:t>I shall speak wherever there is any chance that my words</w:t>
      </w:r>
      <w:r>
        <w:br/>
        <w:t>may have some weight."</w:t>
      </w:r>
      <w:r>
        <w:br/>
        <w:t>Tuesday, Nov. 19.</w:t>
      </w:r>
      <w:r>
        <w:br/>
      </w:r>
      <w:proofErr w:type="spellStart"/>
      <w:r>
        <w:t>Mr</w:t>
      </w:r>
      <w:proofErr w:type="spellEnd"/>
      <w:r>
        <w:t xml:space="preserve"> Marsh went this morning to the</w:t>
      </w:r>
      <w:r>
        <w:br/>
      </w:r>
      <w:proofErr w:type="spellStart"/>
      <w:r>
        <w:t>Stupinigi</w:t>
      </w:r>
      <w:proofErr w:type="spellEnd"/>
      <w:r>
        <w:t>, on a hunting party by invitation from the Grand</w:t>
      </w:r>
      <w:r>
        <w:br/>
        <w:t xml:space="preserve">cacciatore of </w:t>
      </w:r>
      <w:r>
        <w:rPr>
          <w:strike/>
        </w:rPr>
        <w:t>his</w:t>
      </w:r>
      <w:r>
        <w:t xml:space="preserve"> S. M.</w:t>
      </w:r>
      <w:r>
        <w:br/>
        <w:t>The game was abundant, but</w:t>
      </w:r>
      <w:r>
        <w:br/>
        <w:t xml:space="preserve">the skill of the sportsmen not remarkable. </w:t>
      </w:r>
      <w:proofErr w:type="spellStart"/>
      <w:r>
        <w:t>Mr</w:t>
      </w:r>
      <w:proofErr w:type="spellEnd"/>
      <w:r>
        <w:t xml:space="preserve"> Marsh</w:t>
      </w:r>
      <w:r>
        <w:br/>
        <w:t>brought home two hares and</w:t>
      </w:r>
      <w:r>
        <w:br/>
        <w:t>a</w:t>
      </w:r>
      <w:r>
        <w:br/>
        <w:t>pheasant, and though this is his</w:t>
      </w:r>
      <w:r>
        <w:br/>
        <w:t>first</w:t>
      </w:r>
      <w:r>
        <w:br/>
        <w:t>experiment after twenty years of complete non-practice</w:t>
      </w:r>
      <w:r>
        <w:br/>
        <w:t>none of the rest did better. It was a pleasant recreation</w:t>
      </w:r>
      <w:r>
        <w:br/>
        <w:t xml:space="preserve">for all, however, and gave </w:t>
      </w:r>
      <w:proofErr w:type="spellStart"/>
      <w:r>
        <w:t>Mr</w:t>
      </w:r>
      <w:proofErr w:type="spellEnd"/>
      <w:r>
        <w:t xml:space="preserve"> Marsh an opportunity to see</w:t>
      </w:r>
      <w:r>
        <w:br/>
        <w:t xml:space="preserve">[illegible] his [illegible] brother diplomats more familiarly than he </w:t>
      </w:r>
      <w:proofErr w:type="gramStart"/>
      <w:r>
        <w:t>has</w:t>
      </w:r>
      <w:proofErr w:type="gramEnd"/>
      <w:r>
        <w:br/>
        <w:t>done before - also some of the principal officers about the king.</w:t>
      </w:r>
      <w:r>
        <w:br/>
        <w:t>His kingship dodged as usual. The de Castros came in</w:t>
      </w:r>
      <w:r>
        <w:br/>
        <w:t>just before dinner - they are much distressed at the death</w:t>
      </w:r>
      <w:r>
        <w:br/>
        <w:t>of their young king of whose rare virtues and accomplishments</w:t>
      </w:r>
      <w:r>
        <w:br/>
        <w:t>they, and all who have known him here, speak with sad</w:t>
      </w:r>
      <w:r>
        <w:br/>
        <w:t>enthusiasm. His heroic self-devotion during the prevalence of</w:t>
      </w:r>
      <w:r>
        <w:br/>
        <w:t xml:space="preserve">the </w:t>
      </w:r>
      <w:proofErr w:type="gramStart"/>
      <w:r>
        <w:t>yellow-fever</w:t>
      </w:r>
      <w:proofErr w:type="gramEnd"/>
      <w:r>
        <w:t xml:space="preserve"> </w:t>
      </w:r>
      <w:r>
        <w:rPr>
          <w:strike/>
        </w:rPr>
        <w:t>that</w:t>
      </w:r>
      <w:r>
        <w:br/>
        <w:t>which</w:t>
      </w:r>
      <w:r>
        <w:br/>
      </w:r>
      <w:r>
        <w:lastRenderedPageBreak/>
        <w:t>carried off 13000 of the inhabitants</w:t>
      </w:r>
      <w:r>
        <w:br/>
        <w:t>of Lisbon, has no parallel in royal annals since the days</w:t>
      </w:r>
      <w:r>
        <w:br/>
        <w:t>St. Louis. Our little princess Pia may well mourn over</w:t>
      </w:r>
      <w:r>
        <w:br/>
        <w:t xml:space="preserve">an event that deprives her of such a </w:t>
      </w:r>
      <w:proofErr w:type="gramStart"/>
      <w:r>
        <w:t>bridegroom, and</w:t>
      </w:r>
      <w:proofErr w:type="gramEnd"/>
      <w:r>
        <w:t xml:space="preserve"> throws</w:t>
      </w:r>
      <w:r>
        <w:br/>
        <w:t>her perhaps into the power of some royal brute alike de-</w:t>
      </w:r>
      <w:r>
        <w:br/>
      </w:r>
      <w:proofErr w:type="spellStart"/>
      <w:r>
        <w:t>ficient</w:t>
      </w:r>
      <w:proofErr w:type="spellEnd"/>
      <w:r>
        <w:t xml:space="preserve"> in heart and brains.</w:t>
      </w:r>
    </w:p>
    <w:p w14:paraId="29EC16C3" w14:textId="77777777" w:rsidR="00CF2569" w:rsidRDefault="00CF2569" w:rsidP="00CF2569">
      <w:r>
        <w:t>Nov. 20</w:t>
      </w:r>
      <w:r>
        <w:rPr>
          <w:vertAlign w:val="superscript"/>
        </w:rPr>
        <w:t>th</w:t>
      </w:r>
      <w:r>
        <w:br/>
        <w:t>The adjourned parliament met this morning - for details</w:t>
      </w:r>
      <w:r>
        <w:br/>
        <w:t>of its proceedings see paper on previous page. We should be inconsolable</w:t>
      </w:r>
      <w:r>
        <w:br/>
        <w:t>at the terms offered the pope, if it were well understood that they</w:t>
      </w:r>
      <w:r>
        <w:br/>
        <w:t>were submitted only to put the Italian Government in the right past</w:t>
      </w:r>
      <w:r>
        <w:br/>
        <w:t>dispute on the part of the most zealous bigot, but under the most</w:t>
      </w:r>
      <w:r>
        <w:br/>
        <w:t>entire certainty that the besotted old daddy who styles himself the</w:t>
      </w:r>
      <w:r>
        <w:br/>
      </w:r>
      <w:proofErr w:type="spellStart"/>
      <w:r>
        <w:t>Uom</w:t>
      </w:r>
      <w:proofErr w:type="spellEnd"/>
      <w:r>
        <w:t>-Dio would never accept them. Ricasoli was as calm before</w:t>
      </w:r>
      <w:r>
        <w:br/>
        <w:t>the chamber as Socrates could have been.</w:t>
      </w:r>
      <w:r>
        <w:br/>
        <w:t xml:space="preserve">The royal physician, </w:t>
      </w:r>
      <w:proofErr w:type="spellStart"/>
      <w:r>
        <w:t>Riberi</w:t>
      </w:r>
      <w:proofErr w:type="spellEnd"/>
      <w:r>
        <w:t xml:space="preserve">, on whom the </w:t>
      </w:r>
      <w:proofErr w:type="spellStart"/>
      <w:r>
        <w:t>Sangrados</w:t>
      </w:r>
      <w:proofErr w:type="spellEnd"/>
      <w:r>
        <w:t xml:space="preserve"> of Turin</w:t>
      </w:r>
      <w:r>
        <w:br/>
        <w:t>have</w:t>
      </w:r>
      <w:r>
        <w:br/>
        <w:t>been</w:t>
      </w:r>
      <w:r>
        <w:br/>
      </w:r>
      <w:proofErr w:type="spellStart"/>
      <w:r>
        <w:t>practising</w:t>
      </w:r>
      <w:proofErr w:type="spellEnd"/>
      <w:r>
        <w:t xml:space="preserve"> for the last week, was</w:t>
      </w:r>
      <w:r>
        <w:br/>
        <w:t>to-day</w:t>
      </w:r>
      <w:r>
        <w:br/>
        <w:t>gathered to his fathers with a</w:t>
      </w:r>
      <w:r>
        <w:br/>
        <w:t>pomp &amp; circumstance truly imposing.</w:t>
      </w:r>
      <w:r>
        <w:br/>
        <w:t>The young man taken with other brigands and shot at S. Giovanni</w:t>
      </w:r>
      <w:r>
        <w:br/>
        <w:t>was a nephew of Marshal Arnaud.</w:t>
      </w:r>
      <w:r>
        <w:br/>
        <w:t>Nov 21</w:t>
      </w:r>
      <w:r>
        <w:rPr>
          <w:vertAlign w:val="superscript"/>
        </w:rPr>
        <w:t>st</w:t>
      </w:r>
      <w:r>
        <w:br/>
        <w:t>The papers say to-night that the opposition will</w:t>
      </w:r>
      <w:r>
        <w:br/>
        <w:t xml:space="preserve">have to </w:t>
      </w:r>
      <w:proofErr w:type="spellStart"/>
      <w:r>
        <w:t>baisser</w:t>
      </w:r>
      <w:proofErr w:type="spellEnd"/>
      <w:r>
        <w:t xml:space="preserve"> la tête, before Ricasoli who stands so firm</w:t>
      </w:r>
      <w:r>
        <w:br/>
        <w:t xml:space="preserve">and cool. We shall see. Madame </w:t>
      </w:r>
      <w:proofErr w:type="spellStart"/>
      <w:r>
        <w:t>Pulszky</w:t>
      </w:r>
      <w:proofErr w:type="spellEnd"/>
      <w:r>
        <w:t xml:space="preserve"> spent a half</w:t>
      </w:r>
      <w:r>
        <w:br/>
        <w:t>hour with me this afternoon. She says her husband is dis-</w:t>
      </w:r>
      <w:r>
        <w:br/>
        <w:t>-tressed that our government does not take the only</w:t>
      </w:r>
      <w:r>
        <w:br/>
        <w:t xml:space="preserve">distinct issue possible in this civil </w:t>
      </w:r>
      <w:proofErr w:type="gramStart"/>
      <w:r>
        <w:t>war, and</w:t>
      </w:r>
      <w:proofErr w:type="gramEnd"/>
      <w:r>
        <w:t xml:space="preserve"> put itself</w:t>
      </w:r>
      <w:r>
        <w:br/>
        <w:t>in the right before the whole world. He thinks the course</w:t>
      </w:r>
      <w:r>
        <w:br/>
        <w:t>of the Italian government in thus temporizing, a no</w:t>
      </w:r>
      <w:r>
        <w:br/>
        <w:t>less grave mistake.</w:t>
      </w:r>
      <w:r>
        <w:br/>
        <w:t>Friday Nov 22.</w:t>
      </w:r>
      <w:r>
        <w:br/>
      </w:r>
      <w:proofErr w:type="spellStart"/>
      <w:r>
        <w:t>Mr</w:t>
      </w:r>
      <w:proofErr w:type="spellEnd"/>
      <w:r>
        <w:t xml:space="preserve"> Marsh found a very agreeable company with</w:t>
      </w:r>
      <w:r>
        <w:br/>
        <w:t xml:space="preserve">Baron Ricasoli this evening - among them </w:t>
      </w:r>
      <w:proofErr w:type="spellStart"/>
      <w:r>
        <w:t>Salvagnoli</w:t>
      </w:r>
      <w:proofErr w:type="spellEnd"/>
    </w:p>
    <w:p w14:paraId="6131FBC6" w14:textId="77777777" w:rsidR="00CF2569" w:rsidRDefault="00CF2569" w:rsidP="00CF2569">
      <w:r>
        <w:t xml:space="preserve">the distinguished </w:t>
      </w:r>
      <w:r>
        <w:rPr>
          <w:strike/>
        </w:rPr>
        <w:t>engineer</w:t>
      </w:r>
      <w:r>
        <w:br/>
        <w:t>doctor</w:t>
      </w:r>
      <w:r>
        <w:br/>
        <w:t>who has the chief direction of the</w:t>
      </w:r>
      <w:r>
        <w:br/>
        <w:t xml:space="preserve">drainage of the </w:t>
      </w:r>
      <w:proofErr w:type="spellStart"/>
      <w:r>
        <w:t>Maremme</w:t>
      </w:r>
      <w:proofErr w:type="spellEnd"/>
      <w:r>
        <w:t xml:space="preserve">. </w:t>
      </w:r>
      <w:proofErr w:type="spellStart"/>
      <w:r>
        <w:t>Mr</w:t>
      </w:r>
      <w:proofErr w:type="spellEnd"/>
      <w:r>
        <w:t xml:space="preserve"> Marsh learned many curious</w:t>
      </w:r>
      <w:r>
        <w:br/>
        <w:t xml:space="preserve">facts from him and the engineer </w:t>
      </w:r>
      <w:proofErr w:type="gramStart"/>
      <w:r>
        <w:t>was</w:t>
      </w:r>
      <w:proofErr w:type="gramEnd"/>
      <w:r>
        <w:t xml:space="preserve"> equally delighted</w:t>
      </w:r>
      <w:r>
        <w:br/>
        <w:t xml:space="preserve">to find </w:t>
      </w:r>
      <w:proofErr w:type="spellStart"/>
      <w:r>
        <w:t>some one</w:t>
      </w:r>
      <w:proofErr w:type="spellEnd"/>
      <w:r>
        <w:t xml:space="preserve"> who took so lively an interest in this</w:t>
      </w:r>
      <w:r>
        <w:br/>
        <w:t>great project which has fairly earned for itself the title</w:t>
      </w:r>
      <w:r>
        <w:br/>
      </w:r>
      <w:r>
        <w:lastRenderedPageBreak/>
        <w:t>of a success. The premier himself sent over, a day or two</w:t>
      </w:r>
      <w:r>
        <w:br/>
        <w:t xml:space="preserve">since some very interesting books on the subject and </w:t>
      </w:r>
      <w:proofErr w:type="spellStart"/>
      <w:r>
        <w:t>Mr</w:t>
      </w:r>
      <w:proofErr w:type="spellEnd"/>
      <w:r>
        <w:br/>
        <w:t>Marsh intends to visit this remarkable locality in person</w:t>
      </w:r>
      <w:r>
        <w:br/>
        <w:t>this Spring if he can get leave from the State Department.</w:t>
      </w:r>
      <w:r>
        <w:br/>
        <w:t xml:space="preserve">He had also a good deal of talk with </w:t>
      </w:r>
      <w:proofErr w:type="spellStart"/>
      <w:r>
        <w:t>Sauli</w:t>
      </w:r>
      <w:proofErr w:type="spellEnd"/>
      <w:r>
        <w:t xml:space="preserve"> who was</w:t>
      </w:r>
      <w:r>
        <w:br/>
        <w:t>the first minister from Sardinia to the Ottoman port.</w:t>
      </w:r>
      <w:r>
        <w:br/>
        <w:t xml:space="preserve">He was delighted to find that </w:t>
      </w:r>
      <w:proofErr w:type="spellStart"/>
      <w:r>
        <w:t>Mr</w:t>
      </w:r>
      <w:proofErr w:type="spellEnd"/>
      <w:r>
        <w:t xml:space="preserve"> Marsh had also been</w:t>
      </w:r>
      <w:r>
        <w:br/>
        <w:t>so long in Constantinople. In alluding to the length</w:t>
      </w:r>
      <w:r>
        <w:br/>
        <w:t xml:space="preserve">of time since his own mission there, </w:t>
      </w:r>
      <w:proofErr w:type="gramStart"/>
      <w:r>
        <w:t>he</w:t>
      </w:r>
      <w:proofErr w:type="gramEnd"/>
      <w:r>
        <w:t xml:space="preserve"> </w:t>
      </w:r>
      <w:r>
        <w:rPr>
          <w:strike/>
        </w:rPr>
        <w:t>h</w:t>
      </w:r>
      <w:r>
        <w:t xml:space="preserve"> told </w:t>
      </w:r>
      <w:proofErr w:type="spellStart"/>
      <w:r>
        <w:t>Mr</w:t>
      </w:r>
      <w:proofErr w:type="spellEnd"/>
      <w:r>
        <w:t xml:space="preserve"> Marsh</w:t>
      </w:r>
      <w:r>
        <w:br/>
        <w:t xml:space="preserve">that it was before he, </w:t>
      </w:r>
      <w:proofErr w:type="spellStart"/>
      <w:r>
        <w:t>Mr</w:t>
      </w:r>
      <w:proofErr w:type="spellEnd"/>
      <w:r>
        <w:t xml:space="preserve"> Marsh, was born. On being asked to</w:t>
      </w:r>
      <w:r>
        <w:br/>
        <w:t>name the year he said it was 1825. "</w:t>
      </w:r>
      <w:proofErr w:type="spellStart"/>
      <w:proofErr w:type="gramStart"/>
      <w:r>
        <w:t>vous</w:t>
      </w:r>
      <w:proofErr w:type="spellEnd"/>
      <w:proofErr w:type="gramEnd"/>
      <w:r>
        <w:t xml:space="preserve"> </w:t>
      </w:r>
      <w:proofErr w:type="spellStart"/>
      <w:r>
        <w:t>n'étiez</w:t>
      </w:r>
      <w:proofErr w:type="spellEnd"/>
      <w:r>
        <w:t xml:space="preserve"> du </w:t>
      </w:r>
      <w:proofErr w:type="spellStart"/>
      <w:r>
        <w:t>moins</w:t>
      </w:r>
      <w:proofErr w:type="spellEnd"/>
      <w:r>
        <w:br/>
      </w:r>
      <w:proofErr w:type="spellStart"/>
      <w:r>
        <w:t>qu'un</w:t>
      </w:r>
      <w:proofErr w:type="spellEnd"/>
      <w:r>
        <w:t xml:space="preserve"> </w:t>
      </w:r>
      <w:proofErr w:type="spellStart"/>
      <w:r>
        <w:t>nourisson</w:t>
      </w:r>
      <w:proofErr w:type="spellEnd"/>
      <w:r>
        <w:t xml:space="preserve"> à </w:t>
      </w:r>
      <w:proofErr w:type="spellStart"/>
      <w:r>
        <w:t>ce</w:t>
      </w:r>
      <w:proofErr w:type="spellEnd"/>
      <w:r>
        <w:t xml:space="preserve"> temps </w:t>
      </w:r>
      <w:proofErr w:type="spellStart"/>
      <w:r>
        <w:t>là</w:t>
      </w:r>
      <w:proofErr w:type="spellEnd"/>
      <w:r>
        <w:t xml:space="preserve">." </w:t>
      </w:r>
      <w:proofErr w:type="spellStart"/>
      <w:r>
        <w:t>Mr</w:t>
      </w:r>
      <w:proofErr w:type="spellEnd"/>
      <w:r>
        <w:t xml:space="preserve"> Marsh assured him that</w:t>
      </w:r>
      <w:r>
        <w:br/>
        <w:t>he was something of a boy at that time.</w:t>
      </w:r>
      <w:r>
        <w:br/>
        <w:t>Saturday Nov 23.</w:t>
      </w:r>
      <w:r>
        <w:br/>
      </w:r>
      <w:proofErr w:type="spellStart"/>
      <w:proofErr w:type="gramStart"/>
      <w:r>
        <w:t>Every body</w:t>
      </w:r>
      <w:proofErr w:type="spellEnd"/>
      <w:proofErr w:type="gramEnd"/>
      <w:r>
        <w:t xml:space="preserve"> is glad to learn today that</w:t>
      </w:r>
      <w:r>
        <w:br/>
        <w:t>General Cialdini has been pacified and resumes his</w:t>
      </w:r>
      <w:r>
        <w:br/>
        <w:t>military command. It is also asserted that Garibaldi</w:t>
      </w:r>
      <w:r>
        <w:br/>
        <w:t>has been appointed commanding general of the Italian</w:t>
      </w:r>
      <w:r>
        <w:br/>
        <w:t>Volunteer Corps. This would seem to indicate some change</w:t>
      </w:r>
      <w:r>
        <w:br/>
        <w:t>of policy, though no one ventures to predict what. Things</w:t>
      </w:r>
      <w:r>
        <w:br/>
        <w:t>look very serious in the Neapolitan provinces. Towns of</w:t>
      </w:r>
      <w:r>
        <w:br/>
        <w:t>considerable size are sacked by the marauders who are</w:t>
      </w:r>
      <w:r>
        <w:br/>
        <w:t>aided and abetted by the pope and fugitive Francis.</w:t>
      </w:r>
    </w:p>
    <w:p w14:paraId="5594B8F7" w14:textId="77777777" w:rsidR="00CF2569" w:rsidRDefault="00CF2569" w:rsidP="00CF2569">
      <w:r>
        <w:t>An engagement took place lately between the government</w:t>
      </w:r>
      <w:r>
        <w:br/>
        <w:t>forces and these royal and consecrated brigands in which</w:t>
      </w:r>
      <w:r>
        <w:br/>
        <w:t>the loss of life was very great. San Martino has ac-</w:t>
      </w:r>
      <w:r>
        <w:br/>
        <w:t>-</w:t>
      </w:r>
      <w:proofErr w:type="spellStart"/>
      <w:r>
        <w:t>cepted</w:t>
      </w:r>
      <w:proofErr w:type="spellEnd"/>
      <w:r>
        <w:t xml:space="preserve"> a place in the Ministry*.</w:t>
      </w:r>
      <w:r>
        <w:br/>
        <w:t>*a mistake</w:t>
      </w:r>
      <w:r>
        <w:br/>
        <w:t>Madame Benedetti,</w:t>
      </w:r>
      <w:r>
        <w:br/>
        <w:t>who made me a visit today, charmed me not less</w:t>
      </w:r>
      <w:r>
        <w:br/>
        <w:t>than at our first interview.</w:t>
      </w:r>
      <w:r>
        <w:br/>
        <w:t>Sunday, 24</w:t>
      </w:r>
      <w:r>
        <w:rPr>
          <w:vertAlign w:val="superscript"/>
        </w:rPr>
        <w:t>th</w:t>
      </w:r>
      <w:r>
        <w:t xml:space="preserve"> Nov.</w:t>
      </w:r>
      <w:r>
        <w:br/>
        <w:t xml:space="preserve">Sir James Hudson came in with Dr </w:t>
      </w:r>
      <w:proofErr w:type="spellStart"/>
      <w:r>
        <w:t>Savagn</w:t>
      </w:r>
      <w:proofErr w:type="spellEnd"/>
      <w:r>
        <w:t>-</w:t>
      </w:r>
      <w:r>
        <w:br/>
        <w:t>ola this morning. There is a fascinating, friendly frankness</w:t>
      </w:r>
      <w:r>
        <w:br/>
        <w:t>about Sir James which seems the result of a good heart no</w:t>
      </w:r>
      <w:r>
        <w:br/>
        <w:t xml:space="preserve">less than of </w:t>
      </w:r>
      <w:proofErr w:type="gramStart"/>
      <w:r>
        <w:t>good-breeding</w:t>
      </w:r>
      <w:proofErr w:type="gramEnd"/>
      <w:r>
        <w:t>. The worthy doctor with his limping</w:t>
      </w:r>
      <w:r>
        <w:br/>
        <w:t xml:space="preserve">French and his unhappy Florentine </w:t>
      </w:r>
      <w:proofErr w:type="spellStart"/>
      <w:r>
        <w:rPr>
          <w:u w:val="single"/>
        </w:rPr>
        <w:t>gha</w:t>
      </w:r>
      <w:proofErr w:type="spellEnd"/>
      <w:r>
        <w:t xml:space="preserve"> was </w:t>
      </w:r>
      <w:proofErr w:type="spellStart"/>
      <w:r>
        <w:t>well nigh</w:t>
      </w:r>
      <w:proofErr w:type="spellEnd"/>
      <w:r>
        <w:br/>
        <w:t xml:space="preserve">unintelligible. </w:t>
      </w:r>
      <w:proofErr w:type="gramStart"/>
      <w:r>
        <w:t>Luckily</w:t>
      </w:r>
      <w:proofErr w:type="gramEnd"/>
      <w:r>
        <w:t xml:space="preserve"> I happened to be in a good mood,</w:t>
      </w:r>
      <w:r>
        <w:br/>
        <w:t>and the spirit of divination was strong upon me, so</w:t>
      </w:r>
      <w:r>
        <w:br/>
        <w:t xml:space="preserve">we got on nicely. </w:t>
      </w:r>
      <w:proofErr w:type="spellStart"/>
      <w:r>
        <w:t>Matteucci</w:t>
      </w:r>
      <w:proofErr w:type="spellEnd"/>
      <w:r>
        <w:t xml:space="preserve"> made us merry for a half</w:t>
      </w:r>
      <w:r>
        <w:br/>
        <w:t>hour. There [is] something satirical in his whole manner &amp;</w:t>
      </w:r>
      <w:r>
        <w:br/>
        <w:t>conversation - very good-natured now, but I should</w:t>
      </w:r>
      <w:r>
        <w:br/>
        <w:t>fancy that later in life it might assume something</w:t>
      </w:r>
      <w:r>
        <w:br/>
        <w:t xml:space="preserve">of the </w:t>
      </w:r>
      <w:r>
        <w:rPr>
          <w:u w:val="single"/>
        </w:rPr>
        <w:t>cynical</w:t>
      </w:r>
      <w:r>
        <w:t>. Speaking of Franklin he said, after</w:t>
      </w:r>
      <w:r>
        <w:br/>
      </w:r>
      <w:r>
        <w:lastRenderedPageBreak/>
        <w:t>much high praise, "</w:t>
      </w:r>
      <w:proofErr w:type="spellStart"/>
      <w:r>
        <w:t>mais</w:t>
      </w:r>
      <w:proofErr w:type="spellEnd"/>
      <w:r>
        <w:t xml:space="preserve"> il </w:t>
      </w:r>
      <w:proofErr w:type="spellStart"/>
      <w:r>
        <w:t>etait</w:t>
      </w:r>
      <w:proofErr w:type="spellEnd"/>
      <w:r>
        <w:t xml:space="preserve"> très fin,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rusé</w:t>
      </w:r>
      <w:proofErr w:type="spellEnd"/>
      <w:r>
        <w:t xml:space="preserve">, </w:t>
      </w:r>
      <w:proofErr w:type="spellStart"/>
      <w:r>
        <w:t>cet</w:t>
      </w:r>
      <w:proofErr w:type="spellEnd"/>
      <w:r>
        <w:br/>
        <w:t xml:space="preserve">animal </w:t>
      </w:r>
      <w:proofErr w:type="spellStart"/>
      <w:r>
        <w:t>là</w:t>
      </w:r>
      <w:proofErr w:type="spellEnd"/>
      <w:r>
        <w:t>!"</w:t>
      </w:r>
      <w:r>
        <w:br/>
        <w:t>Monday, Nov 25</w:t>
      </w:r>
      <w:r>
        <w:rPr>
          <w:vertAlign w:val="superscript"/>
        </w:rPr>
        <w:t>th</w:t>
      </w:r>
      <w:r>
        <w:br/>
        <w:t>Our news from America is in some</w:t>
      </w:r>
      <w:r>
        <w:br/>
        <w:t>respects more encouraging - the naval expedition</w:t>
      </w:r>
      <w:r>
        <w:br/>
        <w:t>has met with some success at least, though not all</w:t>
      </w:r>
      <w:r>
        <w:br/>
        <w:t>we could have wished. Fremont's removal fills me with</w:t>
      </w:r>
      <w:r>
        <w:br/>
        <w:t>indignation for many reasons - not the least being my</w:t>
      </w:r>
      <w:r>
        <w:br/>
        <w:t xml:space="preserve">conviction that he has been </w:t>
      </w:r>
      <w:r>
        <w:rPr>
          <w:strike/>
        </w:rPr>
        <w:t>they</w:t>
      </w:r>
      <w:r>
        <w:br/>
        <w:t>a</w:t>
      </w:r>
      <w:r>
        <w:br/>
      </w:r>
      <w:proofErr w:type="spellStart"/>
      <w:r>
        <w:t>marytr</w:t>
      </w:r>
      <w:proofErr w:type="spellEnd"/>
      <w:r>
        <w:t xml:space="preserve"> [illegible]</w:t>
      </w:r>
      <w:r>
        <w:br/>
        <w:t>to</w:t>
      </w:r>
      <w:r>
        <w:br/>
        <w:t>his manly</w:t>
      </w:r>
      <w:r>
        <w:br/>
        <w:t>proclamation.</w:t>
      </w:r>
    </w:p>
    <w:p w14:paraId="4588B3FF" w14:textId="77777777" w:rsidR="00CF2569" w:rsidRDefault="00CF2569" w:rsidP="00CF2569">
      <w:r>
        <w:t>Tuesday Nov. 26</w:t>
      </w:r>
      <w:r>
        <w:br/>
      </w:r>
      <w:proofErr w:type="spellStart"/>
      <w:r>
        <w:t>Mr</w:t>
      </w:r>
      <w:proofErr w:type="spellEnd"/>
      <w:r>
        <w:t xml:space="preserve"> Marsh went to Baron Ricasoli's reception</w:t>
      </w:r>
      <w:r>
        <w:br/>
        <w:t>again this evening - found a large number as usual. There</w:t>
      </w:r>
      <w:r>
        <w:br/>
        <w:t>seems however to be something like depression on the minds</w:t>
      </w:r>
      <w:r>
        <w:br/>
        <w:t>of the wisest liberals. The immense difficulties in the way of</w:t>
      </w:r>
      <w:r>
        <w:br/>
        <w:t xml:space="preserve">any </w:t>
      </w:r>
      <w:r>
        <w:rPr>
          <w:u w:val="single"/>
        </w:rPr>
        <w:t>evident</w:t>
      </w:r>
      <w:r>
        <w:t xml:space="preserve"> progress</w:t>
      </w:r>
      <w:r>
        <w:br/>
        <w:t>towards Rome &amp; Venice,</w:t>
      </w:r>
      <w:r>
        <w:br/>
        <w:t>give a lever of great power into the hands</w:t>
      </w:r>
      <w:r>
        <w:br/>
        <w:t xml:space="preserve">of the violent </w:t>
      </w:r>
      <w:proofErr w:type="spellStart"/>
      <w:r>
        <w:t>Mazzinists</w:t>
      </w:r>
      <w:proofErr w:type="spellEnd"/>
      <w:r>
        <w:t>.</w:t>
      </w:r>
      <w:r>
        <w:br/>
        <w:t>Wednesday, Nov 27</w:t>
      </w:r>
      <w:r>
        <w:rPr>
          <w:vertAlign w:val="superscript"/>
        </w:rPr>
        <w:t>th</w:t>
      </w:r>
      <w:r>
        <w:br/>
        <w:t>We have a very interesting letter to-day from</w:t>
      </w:r>
      <w:r>
        <w:br/>
      </w:r>
      <w:proofErr w:type="spellStart"/>
      <w:r>
        <w:t>Mr</w:t>
      </w:r>
      <w:proofErr w:type="spellEnd"/>
      <w:r>
        <w:t xml:space="preserve"> Norton of Cambridge. He judges the course of the</w:t>
      </w:r>
      <w:r>
        <w:br/>
        <w:t xml:space="preserve">administration just as </w:t>
      </w:r>
      <w:proofErr w:type="spellStart"/>
      <w:r>
        <w:t>Mr</w:t>
      </w:r>
      <w:proofErr w:type="spellEnd"/>
      <w:r>
        <w:t xml:space="preserve"> Marsh has done at this distance.</w:t>
      </w:r>
      <w:r>
        <w:br/>
        <w:t>Would to heaven we could have a little more hon-</w:t>
      </w:r>
      <w:r>
        <w:br/>
      </w:r>
      <w:proofErr w:type="spellStart"/>
      <w:r>
        <w:t>esty</w:t>
      </w:r>
      <w:proofErr w:type="spellEnd"/>
      <w:r>
        <w:t xml:space="preserve"> and a little more manhood in our councils!</w:t>
      </w:r>
      <w:r>
        <w:br/>
      </w:r>
      <w:proofErr w:type="spellStart"/>
      <w:r>
        <w:t>Mr</w:t>
      </w:r>
      <w:proofErr w:type="spellEnd"/>
      <w:r>
        <w:t xml:space="preserve"> Norton writes hopefully as to the steady progress of</w:t>
      </w:r>
      <w:r>
        <w:br/>
        <w:t>right opinion among the people and believes that slavery</w:t>
      </w:r>
      <w:r>
        <w:br/>
        <w:t>has already received a mortal wound. He announces</w:t>
      </w:r>
      <w:r>
        <w:br/>
        <w:t xml:space="preserve">the death of </w:t>
      </w:r>
      <w:proofErr w:type="spellStart"/>
      <w:r>
        <w:t>Mrs</w:t>
      </w:r>
      <w:proofErr w:type="spellEnd"/>
      <w:r>
        <w:t xml:space="preserve"> Putnam's only son, a fine youth of 21</w:t>
      </w:r>
      <w:r>
        <w:br/>
        <w:t>killed</w:t>
      </w:r>
      <w:r>
        <w:br/>
        <w:t xml:space="preserve">in the wretched affair of Ball's Bluff. </w:t>
      </w:r>
      <w:proofErr w:type="gramStart"/>
      <w:r>
        <w:t>Oh</w:t>
      </w:r>
      <w:proofErr w:type="gramEnd"/>
      <w:r>
        <w:t xml:space="preserve"> the boundless</w:t>
      </w:r>
      <w:r>
        <w:br/>
        <w:t>guilt of such a rebellion! God help the mother - she has</w:t>
      </w:r>
      <w:r>
        <w:br/>
        <w:t>proved her faith by her works. Dr Holmes' son</w:t>
      </w:r>
      <w:r>
        <w:br/>
        <w:t>also received a severe wound.</w:t>
      </w:r>
      <w:r>
        <w:br/>
        <w:t>Thursday Nov. 28</w:t>
      </w:r>
      <w:r>
        <w:br/>
        <w:t xml:space="preserve">We drive out </w:t>
      </w:r>
      <w:r>
        <w:rPr>
          <w:strike/>
        </w:rPr>
        <w:t>now</w:t>
      </w:r>
      <w:r>
        <w:t xml:space="preserve"> almost every day </w:t>
      </w:r>
      <w:proofErr w:type="spellStart"/>
      <w:r>
        <w:rPr>
          <w:strike/>
        </w:rPr>
        <w:t>abute</w:t>
      </w:r>
      <w:proofErr w:type="spellEnd"/>
      <w:r>
        <w:br/>
        <w:t>about three. A more lovely autumn can hardly be</w:t>
      </w:r>
      <w:r>
        <w:br/>
        <w:t xml:space="preserve">imagined. Thermometer about 40. </w:t>
      </w:r>
      <w:proofErr w:type="spellStart"/>
      <w:r>
        <w:t>Fahr</w:t>
      </w:r>
      <w:proofErr w:type="spellEnd"/>
      <w:r>
        <w:t>. morning &amp; evening,</w:t>
      </w:r>
      <w:r>
        <w:br/>
        <w:t>during the day about 50 - but always clear for several hours</w:t>
      </w:r>
      <w:r>
        <w:br/>
      </w:r>
      <w:r>
        <w:lastRenderedPageBreak/>
        <w:t>every day, and the mountains are now most gorgeous.</w:t>
      </w:r>
      <w:r>
        <w:br/>
        <w:t xml:space="preserve">Scarcely an hour's rain for months </w:t>
      </w:r>
      <w:r>
        <w:rPr>
          <w:strike/>
        </w:rPr>
        <w:t>&amp;</w:t>
      </w:r>
      <w:r>
        <w:t>.</w:t>
      </w:r>
    </w:p>
    <w:p w14:paraId="286E166E" w14:textId="77777777" w:rsidR="00CF2569" w:rsidRDefault="00CF2569" w:rsidP="00CF2569">
      <w:r>
        <w:t>Friday, Nov 29</w:t>
      </w:r>
      <w:r>
        <w:br/>
        <w:t xml:space="preserve">Held a council with </w:t>
      </w:r>
      <w:proofErr w:type="spellStart"/>
      <w:r>
        <w:t>Mrs</w:t>
      </w:r>
      <w:proofErr w:type="spellEnd"/>
      <w:r>
        <w:t xml:space="preserve"> Stanley this morning about</w:t>
      </w:r>
      <w:r>
        <w:br/>
        <w:t xml:space="preserve">visits </w:t>
      </w:r>
      <w:proofErr w:type="spellStart"/>
      <w:r>
        <w:t>etc</w:t>
      </w:r>
      <w:proofErr w:type="spellEnd"/>
      <w:r>
        <w:t xml:space="preserve"> - </w:t>
      </w:r>
      <w:proofErr w:type="spellStart"/>
      <w:r>
        <w:t>Mr</w:t>
      </w:r>
      <w:proofErr w:type="spellEnd"/>
      <w:r>
        <w:t xml:space="preserve"> Stanley came in before all the great questions</w:t>
      </w:r>
      <w:r>
        <w:br/>
        <w:t xml:space="preserve">were </w:t>
      </w:r>
      <w:proofErr w:type="gramStart"/>
      <w:r>
        <w:t>settled, and</w:t>
      </w:r>
      <w:proofErr w:type="gramEnd"/>
      <w:r>
        <w:t xml:space="preserve"> was so much excited about the outrage</w:t>
      </w:r>
      <w:r>
        <w:br/>
        <w:t>committed on the English flag by our Government that</w:t>
      </w:r>
      <w:r>
        <w:br/>
        <w:t xml:space="preserve">we could talk of nothing else. </w:t>
      </w:r>
      <w:proofErr w:type="spellStart"/>
      <w:r>
        <w:t>Mr</w:t>
      </w:r>
      <w:proofErr w:type="spellEnd"/>
      <w:r>
        <w:t xml:space="preserve"> Marsh went to a</w:t>
      </w:r>
      <w:r>
        <w:br/>
        <w:t xml:space="preserve">royal hunt at </w:t>
      </w:r>
      <w:proofErr w:type="spellStart"/>
      <w:r>
        <w:t>Racconigi</w:t>
      </w:r>
      <w:proofErr w:type="spellEnd"/>
      <w:r>
        <w:br/>
        <w:t>to-day,</w:t>
      </w:r>
      <w:r>
        <w:br/>
        <w:t>but it was Hamlet without</w:t>
      </w:r>
      <w:r>
        <w:br/>
        <w:t>the prince - the king, as usual, not being there. The</w:t>
      </w:r>
      <w:r>
        <w:br/>
        <w:t>diplomatic corps however seem to enjoy these excursions very</w:t>
      </w:r>
      <w:r>
        <w:br/>
        <w:t xml:space="preserve">much. Sir James Hudson thinks nothing will come of the </w:t>
      </w:r>
      <w:r>
        <w:rPr>
          <w:u w:val="single"/>
        </w:rPr>
        <w:t>Trent</w:t>
      </w:r>
      <w:r>
        <w:br/>
        <w:t>&amp; San Jacinto affair. I trust so for the sake of humanity.</w:t>
      </w:r>
      <w:r>
        <w:br/>
        <w:t>Sat. Nov. 30</w:t>
      </w:r>
      <w:r>
        <w:rPr>
          <w:vertAlign w:val="superscript"/>
        </w:rPr>
        <w:t>th</w:t>
      </w:r>
      <w:r>
        <w:t>,</w:t>
      </w:r>
      <w:r>
        <w:br/>
        <w:t>Miss Roberts, who has just returned from an excursion</w:t>
      </w:r>
      <w:r>
        <w:br/>
        <w:t>to Florence, reports the English visitors &amp; residents there as</w:t>
      </w:r>
      <w:r>
        <w:br/>
        <w:t>very generally wishing for the return of the Grand. Duke.</w:t>
      </w:r>
      <w:r>
        <w:br/>
        <w:t>The best reason they have to give is the increased dear-</w:t>
      </w:r>
      <w:r>
        <w:br/>
        <w:t xml:space="preserve">ness of living there under the sway of the "re </w:t>
      </w:r>
      <w:proofErr w:type="spellStart"/>
      <w:r>
        <w:t>galantuomo</w:t>
      </w:r>
      <w:proofErr w:type="spellEnd"/>
      <w:r>
        <w:t>".</w:t>
      </w:r>
      <w:r>
        <w:br/>
        <w:t>It is certainly quite natural that when the poor are</w:t>
      </w:r>
      <w:r>
        <w:br/>
        <w:t xml:space="preserve">paid for their </w:t>
      </w:r>
      <w:proofErr w:type="spellStart"/>
      <w:r>
        <w:t>labour</w:t>
      </w:r>
      <w:proofErr w:type="spellEnd"/>
      <w:r>
        <w:t xml:space="preserve"> the rich can be served only</w:t>
      </w:r>
      <w:r>
        <w:br/>
        <w:t>at an increased expense, and it is a very selfish</w:t>
      </w:r>
      <w:r>
        <w:br/>
        <w:t>thing on the part of the Tuscans not to be willing</w:t>
      </w:r>
      <w:r>
        <w:br/>
        <w:t>to endure an infamous tyranny in order that certain</w:t>
      </w:r>
      <w:r>
        <w:br/>
        <w:t>Englishmen may come to Florence to enjoy a delicious</w:t>
      </w:r>
      <w:r>
        <w:br/>
        <w:t>climate and all the treasures of art, and at the same</w:t>
      </w:r>
      <w:r>
        <w:br/>
        <w:t>save money enough to make a more decided figure</w:t>
      </w:r>
      <w:r>
        <w:br/>
        <w:t>in London the next season. Things look a little</w:t>
      </w:r>
      <w:r>
        <w:br/>
        <w:t>dark for the good cause just now - but when I see this</w:t>
      </w:r>
      <w:r>
        <w:br/>
        <w:t>retrograde spirit manifested by the European &amp; English</w:t>
      </w:r>
    </w:p>
    <w:p w14:paraId="225F36CE" w14:textId="77777777" w:rsidR="00CF2569" w:rsidRDefault="00CF2569" w:rsidP="00CF2569">
      <w:r>
        <w:t>aristocracy generally, I often think of a remark of Madame</w:t>
      </w:r>
      <w:r>
        <w:br/>
      </w:r>
      <w:proofErr w:type="spellStart"/>
      <w:r>
        <w:t>Wildenbruck</w:t>
      </w:r>
      <w:proofErr w:type="spellEnd"/>
      <w:r>
        <w:t>, the wife of the Prussian minister then at</w:t>
      </w:r>
      <w:r>
        <w:br/>
        <w:t>Constantinople. Speaking of the retrograde movements</w:t>
      </w:r>
      <w:r>
        <w:br/>
        <w:t>after the revolutions of '48, she said, "The people, on</w:t>
      </w:r>
      <w:r>
        <w:br/>
        <w:t xml:space="preserve">those occasions </w:t>
      </w:r>
      <w:r>
        <w:rPr>
          <w:strike/>
        </w:rPr>
        <w:t>should</w:t>
      </w:r>
      <w:r>
        <w:t xml:space="preserve"> showed so much moderation,</w:t>
      </w:r>
      <w:r>
        <w:br/>
        <w:t>took no revenge for old wrongs - and now we are</w:t>
      </w:r>
      <w:r>
        <w:br/>
        <w:t>proving false to all our most sacred promises -</w:t>
      </w:r>
      <w:r>
        <w:br/>
        <w:t>oh, I tell our princes a day will come in which</w:t>
      </w:r>
      <w:r>
        <w:br/>
        <w:t>the nations will rise with a different spirit from</w:t>
      </w:r>
      <w:r>
        <w:br/>
        <w:t>that of '48 and then there will be no more pardon."</w:t>
      </w:r>
      <w:r>
        <w:br/>
        <w:t>Sunday, Dec 1</w:t>
      </w:r>
      <w:r>
        <w:rPr>
          <w:vertAlign w:val="superscript"/>
        </w:rPr>
        <w:t>st</w:t>
      </w:r>
      <w:r>
        <w:br/>
        <w:t xml:space="preserve">Count de </w:t>
      </w:r>
      <w:proofErr w:type="spellStart"/>
      <w:r>
        <w:t>Masignac</w:t>
      </w:r>
      <w:proofErr w:type="spellEnd"/>
      <w:r>
        <w:t>, secretary of the French</w:t>
      </w:r>
      <w:r>
        <w:br/>
      </w:r>
      <w:r>
        <w:lastRenderedPageBreak/>
        <w:t>Legation, paid us a visit this morning - a quiet gentle-</w:t>
      </w:r>
      <w:r>
        <w:br/>
        <w:t>manlike person with no nonsense about him. The</w:t>
      </w:r>
      <w:r>
        <w:br/>
      </w:r>
      <w:proofErr w:type="spellStart"/>
      <w:r>
        <w:t>Hochschilds</w:t>
      </w:r>
      <w:proofErr w:type="spellEnd"/>
      <w:r>
        <w:t xml:space="preserve"> came in later - they both speak English</w:t>
      </w:r>
      <w:r>
        <w:br/>
        <w:t>well. Rumors of the breaking up of the It__ Ministry</w:t>
      </w:r>
      <w:r>
        <w:br/>
        <w:t>very current again to-day. Prospect of a war between</w:t>
      </w:r>
      <w:r>
        <w:br/>
        <w:t>America &amp; England not diminishing as it seems most</w:t>
      </w:r>
      <w:r>
        <w:br/>
        <w:t>likely that the commanding officer of the San Jacinto</w:t>
      </w:r>
      <w:r>
        <w:br/>
        <w:t>had positive orders from his government to do as he did.</w:t>
      </w:r>
      <w:r>
        <w:br/>
        <w:t>Monday Dec 2.</w:t>
      </w:r>
      <w:r>
        <w:br/>
        <w:t>Between the melancholy prospect of war between</w:t>
      </w:r>
      <w:r>
        <w:br/>
        <w:t>England &amp; the U.S. and the anxious aspect of Italian affairs</w:t>
      </w:r>
      <w:r>
        <w:br/>
        <w:t>we feel rather blue. Still to-day the probabilities are that</w:t>
      </w:r>
      <w:r>
        <w:br/>
        <w:t>Wilks [Wilkes] acted without orders in which case the Trent</w:t>
      </w:r>
      <w:r>
        <w:br/>
        <w:t>difficulty may be more easily adjusted.</w:t>
      </w:r>
    </w:p>
    <w:p w14:paraId="39C64332" w14:textId="77777777" w:rsidR="00CF2569" w:rsidRDefault="00CF2569" w:rsidP="00CF2569">
      <w:proofErr w:type="spellStart"/>
      <w:r>
        <w:t>Mr</w:t>
      </w:r>
      <w:proofErr w:type="spellEnd"/>
      <w:r>
        <w:t xml:space="preserve"> Wheeler, our consul at Genoa, came to Turin Dec 3, on his way</w:t>
      </w:r>
      <w:r>
        <w:br/>
        <w:t>to Paris and thence to America. He has been quite unwell, and is miserably</w:t>
      </w:r>
      <w:r>
        <w:br/>
        <w:t>homesick - the latter being, we think, the cause of his illness. We</w:t>
      </w:r>
      <w:r>
        <w:br/>
        <w:t>persuaded him to give up going further, and to return to</w:t>
      </w:r>
      <w:r>
        <w:br/>
        <w:t>Genoa till he was better able to bear the winter journey to Paris.</w:t>
      </w:r>
      <w:r>
        <w:br/>
        <w:t xml:space="preserve">In the </w:t>
      </w:r>
      <w:proofErr w:type="spellStart"/>
      <w:proofErr w:type="gramStart"/>
      <w:r>
        <w:t>mean time</w:t>
      </w:r>
      <w:proofErr w:type="spellEnd"/>
      <w:proofErr w:type="gramEnd"/>
      <w:r>
        <w:t xml:space="preserve"> he may perhaps recover his courage.</w:t>
      </w:r>
    </w:p>
    <w:p w14:paraId="060C9E26" w14:textId="77777777" w:rsidR="00CF2569" w:rsidRDefault="00CF2569" w:rsidP="00CF2569">
      <w:r>
        <w:t>Madame Plana &amp; daughter were with me this morning.</w:t>
      </w:r>
      <w:r>
        <w:br/>
        <w:t>Tuesday 3</w:t>
      </w:r>
      <w:r>
        <w:rPr>
          <w:vertAlign w:val="superscript"/>
        </w:rPr>
        <w:t>d</w:t>
      </w:r>
      <w:r>
        <w:t xml:space="preserve"> Dec</w:t>
      </w:r>
      <w:r>
        <w:br/>
      </w:r>
      <w:proofErr w:type="spellStart"/>
      <w:r>
        <w:t>Mrs</w:t>
      </w:r>
      <w:proofErr w:type="spellEnd"/>
      <w:r>
        <w:t xml:space="preserve"> Tottenham told me this morning </w:t>
      </w:r>
      <w:proofErr w:type="spellStart"/>
      <w:r>
        <w:t>some</w:t>
      </w:r>
      <w:r>
        <w:br/>
        <w:t>thing</w:t>
      </w:r>
      <w:proofErr w:type="spellEnd"/>
      <w:r>
        <w:t xml:space="preserve"> of the history of the duke de Sforza &amp;</w:t>
      </w:r>
      <w:r>
        <w:br/>
        <w:t>his English wife - The duke, it seems, was detested</w:t>
      </w:r>
      <w:r>
        <w:br/>
        <w:t>and disowned by his mother in his very baby hood,</w:t>
      </w:r>
      <w:r>
        <w:br/>
        <w:t xml:space="preserve">- she having conceived a suspicion that he was a </w:t>
      </w:r>
      <w:r>
        <w:rPr>
          <w:u w:val="single"/>
        </w:rPr>
        <w:t>changeling</w:t>
      </w:r>
      <w:r>
        <w:t>.</w:t>
      </w:r>
      <w:r>
        <w:br/>
        <w:t>Then came confiscation &amp; banishment from the Roman</w:t>
      </w:r>
      <w:r>
        <w:br/>
        <w:t>Territory - his birth place - and he finally saw himself</w:t>
      </w:r>
      <w:r>
        <w:br/>
        <w:t>reduced to the necessity of earning his own bread, which he</w:t>
      </w:r>
      <w:r>
        <w:br/>
        <w:t>did very successfully by miniature-painting. He married</w:t>
      </w:r>
      <w:r>
        <w:br/>
        <w:t>in England &amp; now fortune smiles again and he is affluent</w:t>
      </w:r>
      <w:r>
        <w:br/>
        <w:t>&amp; respected, though not permitted to return to Rome.</w:t>
      </w:r>
      <w:r>
        <w:br/>
      </w:r>
      <w:proofErr w:type="spellStart"/>
      <w:r>
        <w:t>Mr</w:t>
      </w:r>
      <w:proofErr w:type="spellEnd"/>
      <w:r>
        <w:t xml:space="preserve"> Marsh was again at baron Ricasoli's this evening, but</w:t>
      </w:r>
      <w:r>
        <w:br/>
        <w:t>few persons except the dip. corps were present - the</w:t>
      </w:r>
      <w:r>
        <w:br/>
        <w:t xml:space="preserve">deputies </w:t>
      </w:r>
      <w:proofErr w:type="spellStart"/>
      <w:r>
        <w:t>etc</w:t>
      </w:r>
      <w:proofErr w:type="spellEnd"/>
      <w:r>
        <w:t xml:space="preserve"> being in caucus.</w:t>
      </w:r>
      <w:r>
        <w:br/>
        <w:t>Wednesday 4th Dec</w:t>
      </w:r>
      <w:r>
        <w:br/>
        <w:t>We left a few cards to-day on some persons</w:t>
      </w:r>
      <w:r>
        <w:br/>
        <w:t xml:space="preserve">whom it is said to be </w:t>
      </w:r>
      <w:r>
        <w:rPr>
          <w:u w:val="single"/>
        </w:rPr>
        <w:t xml:space="preserve">de </w:t>
      </w:r>
      <w:proofErr w:type="spellStart"/>
      <w:r>
        <w:rPr>
          <w:u w:val="single"/>
        </w:rPr>
        <w:t>riguer</w:t>
      </w:r>
      <w:proofErr w:type="spellEnd"/>
      <w:r>
        <w:t xml:space="preserve"> to visit &amp; we may</w:t>
      </w:r>
      <w:r>
        <w:br/>
        <w:t>have a good deal more to do in this way later.</w:t>
      </w:r>
      <w:r>
        <w:br/>
        <w:t>Garibaldi arrived in Turin to-day.</w:t>
      </w:r>
      <w:r>
        <w:br/>
        <w:t>Thursday 5</w:t>
      </w:r>
      <w:r>
        <w:rPr>
          <w:vertAlign w:val="superscript"/>
        </w:rPr>
        <w:t>th</w:t>
      </w:r>
      <w:r>
        <w:t xml:space="preserve"> Dec</w:t>
      </w:r>
      <w:r>
        <w:br/>
        <w:t xml:space="preserve">We dined at the French ministers this </w:t>
      </w:r>
      <w:proofErr w:type="spellStart"/>
      <w:r>
        <w:t>eveng</w:t>
      </w:r>
      <w:proofErr w:type="spellEnd"/>
      <w:r>
        <w:br/>
        <w:t>and nearly all the dip. corps were present. The dinner</w:t>
      </w:r>
      <w:r>
        <w:br/>
      </w:r>
      <w:r>
        <w:lastRenderedPageBreak/>
        <w:t>was magnificent, the host agreeable, the hostess most</w:t>
      </w:r>
      <w:r>
        <w:br/>
      </w:r>
      <w:proofErr w:type="spellStart"/>
      <w:r>
        <w:t>facinatingly</w:t>
      </w:r>
      <w:proofErr w:type="spellEnd"/>
      <w:r>
        <w:t xml:space="preserve"> amiable. Without being positively beautiful</w:t>
      </w:r>
    </w:p>
    <w:p w14:paraId="2D1BC823" w14:textId="77777777" w:rsidR="00CF2569" w:rsidRDefault="00CF2569" w:rsidP="00CF2569">
      <w:r>
        <w:t>Madame Benedetti takes all hearts. The ladies were</w:t>
      </w:r>
      <w:r>
        <w:br/>
        <w:t xml:space="preserve">well dressed and generally fine-looking. The </w:t>
      </w:r>
      <w:proofErr w:type="gramStart"/>
      <w:r>
        <w:t>Countess</w:t>
      </w:r>
      <w:proofErr w:type="gramEnd"/>
      <w:r>
        <w:br/>
        <w:t>Castiglione appeared very amiable - but is plain - the</w:t>
      </w:r>
      <w:r>
        <w:br/>
        <w:t xml:space="preserve">Countess Arborio de </w:t>
      </w:r>
      <w:proofErr w:type="spellStart"/>
      <w:r>
        <w:t>Gattinara</w:t>
      </w:r>
      <w:proofErr w:type="spellEnd"/>
      <w:r>
        <w:t xml:space="preserve"> very pretty, and blazing</w:t>
      </w:r>
      <w:r>
        <w:br/>
        <w:t xml:space="preserve">with diamonds. </w:t>
      </w:r>
      <w:proofErr w:type="spellStart"/>
      <w:r>
        <w:t>Mr</w:t>
      </w:r>
      <w:proofErr w:type="spellEnd"/>
      <w:r>
        <w:t xml:space="preserve"> Marsh went to </w:t>
      </w:r>
      <w:r>
        <w:rPr>
          <w:strike/>
        </w:rPr>
        <w:t>Rattazzi</w:t>
      </w:r>
      <w:r>
        <w:br/>
      </w:r>
      <w:proofErr w:type="spellStart"/>
      <w:r>
        <w:t>Ratazzi's</w:t>
      </w:r>
      <w:proofErr w:type="spellEnd"/>
      <w:r>
        <w:t xml:space="preserve"> reception after the dinner. He says this</w:t>
      </w:r>
      <w:r>
        <w:br/>
        <w:t>rival of Ricasoli is a man of very pleasing address.</w:t>
      </w:r>
      <w:r>
        <w:br/>
        <w:t xml:space="preserve">Friday Dec 6. A very quiet day - no visitors except </w:t>
      </w:r>
      <w:proofErr w:type="spellStart"/>
      <w:r>
        <w:t>Mme</w:t>
      </w:r>
      <w:proofErr w:type="spellEnd"/>
      <w:r>
        <w:t xml:space="preserve"> </w:t>
      </w:r>
      <w:proofErr w:type="spellStart"/>
      <w:r>
        <w:t>Matteucci</w:t>
      </w:r>
      <w:proofErr w:type="spellEnd"/>
      <w:r>
        <w:br/>
        <w:t>and Miss Roberts - the latter gave an amusing account of a scene</w:t>
      </w:r>
      <w:r>
        <w:br/>
        <w:t>in the Chambers</w:t>
      </w:r>
      <w:r>
        <w:br/>
        <w:t>yesterday,</w:t>
      </w:r>
      <w:r>
        <w:br/>
        <w:t>the heroine of which was a dame who says</w:t>
      </w:r>
      <w:r>
        <w:br/>
        <w:t xml:space="preserve">she is a </w:t>
      </w:r>
      <w:proofErr w:type="gramStart"/>
      <w:r>
        <w:t>French-woman</w:t>
      </w:r>
      <w:proofErr w:type="gramEnd"/>
      <w:r>
        <w:t xml:space="preserve"> by birth, an Italian by election, and</w:t>
      </w:r>
      <w:r>
        <w:br/>
        <w:t>claims a Count __ of Rome for her husband. She wore</w:t>
      </w:r>
      <w:r>
        <w:br/>
        <w:t>the</w:t>
      </w:r>
      <w:r>
        <w:br/>
        <w:t>scarlet Garibaldi jacket - her bonnet garnished with red, white</w:t>
      </w:r>
      <w:r>
        <w:br/>
        <w:t>and green - and she made a low running commentary on</w:t>
      </w:r>
      <w:r>
        <w:br/>
        <w:t xml:space="preserve">the debate as it proceeded - her remarks </w:t>
      </w:r>
      <w:proofErr w:type="gramStart"/>
      <w:r>
        <w:t>eliciting,</w:t>
      </w:r>
      <w:proofErr w:type="gramEnd"/>
      <w:r>
        <w:t xml:space="preserve"> from the</w:t>
      </w:r>
      <w:r>
        <w:br/>
        <w:t>gentlemen of the opposition near her, frequent repressed plaudits</w:t>
      </w:r>
      <w:r>
        <w:br/>
        <w:t>of, "</w:t>
      </w:r>
      <w:r>
        <w:rPr>
          <w:u w:val="single"/>
        </w:rPr>
        <w:t>bene</w:t>
      </w:r>
      <w:r>
        <w:t xml:space="preserve">! bene! </w:t>
      </w:r>
      <w:proofErr w:type="spellStart"/>
      <w:r>
        <w:t>benissimo</w:t>
      </w:r>
      <w:proofErr w:type="spellEnd"/>
      <w:r>
        <w:t>!" Garibaldi left for Genoa suddenly this</w:t>
      </w:r>
      <w:r>
        <w:br/>
        <w:t xml:space="preserve">morning - giving few </w:t>
      </w:r>
      <w:proofErr w:type="gramStart"/>
      <w:r>
        <w:t>time</w:t>
      </w:r>
      <w:proofErr w:type="gramEnd"/>
      <w:r>
        <w:t xml:space="preserve"> to see him.</w:t>
      </w:r>
      <w:r>
        <w:br/>
        <w:t>Saturday Dec 7</w:t>
      </w:r>
      <w:r>
        <w:rPr>
          <w:vertAlign w:val="superscript"/>
        </w:rPr>
        <w:t>th</w:t>
      </w:r>
      <w:r>
        <w:br/>
        <w:t>My first regular reception day and evening.</w:t>
      </w:r>
      <w:r>
        <w:br/>
      </w:r>
      <w:proofErr w:type="spellStart"/>
      <w:r>
        <w:t>Every thing</w:t>
      </w:r>
      <w:proofErr w:type="spellEnd"/>
      <w:r>
        <w:t xml:space="preserve"> went off pleasantly. Our visitors, as I wished it should</w:t>
      </w:r>
      <w:r>
        <w:br/>
        <w:t>be the first time, were not numerous, but sufficiently so</w:t>
      </w:r>
      <w:r>
        <w:br/>
        <w:t>to make those who came feel at ease. Madame di Lima</w:t>
      </w:r>
      <w:r>
        <w:br/>
        <w:t>grows more &amp; more interesting to me, and now the first ice</w:t>
      </w:r>
      <w:r>
        <w:br/>
        <w:t>has given way, I find her warmhearted &amp; frank, as well as very</w:t>
      </w:r>
      <w:r>
        <w:br/>
        <w:t xml:space="preserve">sensible. </w:t>
      </w:r>
      <w:proofErr w:type="spellStart"/>
      <w:r>
        <w:t>Mrs</w:t>
      </w:r>
      <w:proofErr w:type="spellEnd"/>
      <w:r>
        <w:t xml:space="preserve"> </w:t>
      </w:r>
      <w:proofErr w:type="spellStart"/>
      <w:r>
        <w:t>Bartholeyns</w:t>
      </w:r>
      <w:proofErr w:type="spellEnd"/>
      <w:r>
        <w:t xml:space="preserve"> brought </w:t>
      </w:r>
      <w:proofErr w:type="spellStart"/>
      <w:r>
        <w:t>Mme</w:t>
      </w:r>
      <w:proofErr w:type="spellEnd"/>
      <w:r>
        <w:t xml:space="preserve"> </w:t>
      </w:r>
      <w:proofErr w:type="spellStart"/>
      <w:r>
        <w:t>Berghmans</w:t>
      </w:r>
      <w:proofErr w:type="spellEnd"/>
      <w:r>
        <w:t xml:space="preserve"> with</w:t>
      </w:r>
      <w:r>
        <w:br/>
        <w:t xml:space="preserve">her - a Philadelphian recently married to </w:t>
      </w:r>
      <w:proofErr w:type="spellStart"/>
      <w:r>
        <w:t>Mr</w:t>
      </w:r>
      <w:proofErr w:type="spellEnd"/>
      <w:r>
        <w:t xml:space="preserve"> Blondel's sec.</w:t>
      </w:r>
      <w:r>
        <w:br/>
        <w:t>of Legation - the lady, I fancy, belongs to our aristocracy of</w:t>
      </w:r>
      <w:r>
        <w:br/>
        <w:t>wealth. The chief talk of those who had been in Parliament</w:t>
      </w:r>
    </w:p>
    <w:p w14:paraId="1DD9A043" w14:textId="77777777" w:rsidR="00CF2569" w:rsidRDefault="00CF2569" w:rsidP="00CF2569">
      <w:r>
        <w:t xml:space="preserve">to-day, was the extraordinary </w:t>
      </w:r>
      <w:proofErr w:type="spellStart"/>
      <w:r>
        <w:t>behaviour</w:t>
      </w:r>
      <w:proofErr w:type="spellEnd"/>
      <w:r>
        <w:t xml:space="preserve"> of the Franco-Italian</w:t>
      </w:r>
      <w:r>
        <w:br/>
        <w:t xml:space="preserve">lady who made herself so conspicuous on </w:t>
      </w:r>
      <w:proofErr w:type="spellStart"/>
      <w:r>
        <w:t>thursday</w:t>
      </w:r>
      <w:proofErr w:type="spellEnd"/>
      <w:r>
        <w:t>. It seems she</w:t>
      </w:r>
      <w:r>
        <w:br/>
        <w:t xml:space="preserve">went to the Chambers again on </w:t>
      </w:r>
      <w:proofErr w:type="gramStart"/>
      <w:r>
        <w:t>Friday, and</w:t>
      </w:r>
      <w:proofErr w:type="gramEnd"/>
      <w:r>
        <w:t xml:space="preserve"> encouraged by the</w:t>
      </w:r>
      <w:r>
        <w:br/>
        <w:t xml:space="preserve">applause of the </w:t>
      </w:r>
      <w:proofErr w:type="spellStart"/>
      <w:r>
        <w:t>preceeding</w:t>
      </w:r>
      <w:proofErr w:type="spellEnd"/>
      <w:r>
        <w:t xml:space="preserve"> day, she raised her voice, when</w:t>
      </w:r>
      <w:r>
        <w:br/>
        <w:t>she wished to make a note on the speaker's remarks, so that she</w:t>
      </w:r>
      <w:r>
        <w:br/>
        <w:t>was distinctly heard over the whole immense hall. An allusion</w:t>
      </w:r>
      <w:r>
        <w:br/>
        <w:t>being made to the anxiety of the Romans to shake off the</w:t>
      </w:r>
      <w:r>
        <w:br/>
        <w:t>Pope altogether - the [illegible] red woman cried out, "yes,</w:t>
      </w:r>
      <w:r>
        <w:br/>
        <w:t>yes! they would turn him out neck &amp; heels, if the French</w:t>
      </w:r>
      <w:r>
        <w:br/>
        <w:t>would let them!" This</w:t>
      </w:r>
      <w:r>
        <w:br/>
      </w:r>
      <w:r>
        <w:lastRenderedPageBreak/>
        <w:t>was</w:t>
      </w:r>
      <w:r>
        <w:br/>
        <w:t>more than the Chamber thought quite</w:t>
      </w:r>
      <w:r>
        <w:br/>
        <w:t xml:space="preserve">consistent with its dignity to permit, and a </w:t>
      </w:r>
      <w:proofErr w:type="spellStart"/>
      <w:r>
        <w:rPr>
          <w:u w:val="single"/>
        </w:rPr>
        <w:t>guardiano</w:t>
      </w:r>
      <w:proofErr w:type="spellEnd"/>
      <w:r>
        <w:t xml:space="preserve"> was</w:t>
      </w:r>
      <w:r>
        <w:br/>
        <w:t>sent to escort this female patriot out of the Tribune.</w:t>
      </w:r>
      <w:r>
        <w:br/>
        <w:t>Saturday, however, she was again in her place, and after</w:t>
      </w:r>
      <w:r>
        <w:br/>
        <w:t>a heroic and successful effort of some hours to control</w:t>
      </w:r>
      <w:r>
        <w:br/>
        <w:t xml:space="preserve">the spirit that possessed her, the name of the Pope </w:t>
      </w:r>
      <w:r>
        <w:rPr>
          <w:strike/>
        </w:rPr>
        <w:t>again</w:t>
      </w:r>
      <w:r>
        <w:br/>
        <w:t xml:space="preserve">proved too much for her, </w:t>
      </w:r>
      <w:r>
        <w:rPr>
          <w:strike/>
        </w:rPr>
        <w:t>and</w:t>
      </w:r>
      <w:r>
        <w:t xml:space="preserve"> she exclaimed, "He is Anti-</w:t>
      </w:r>
      <w:r>
        <w:br/>
        <w:t xml:space="preserve">Christ! he is </w:t>
      </w:r>
      <w:proofErr w:type="spellStart"/>
      <w:r>
        <w:t>AntiChrist</w:t>
      </w:r>
      <w:proofErr w:type="spellEnd"/>
      <w:r>
        <w:t>!" - and again the disturber of the</w:t>
      </w:r>
      <w:r>
        <w:br/>
        <w:t xml:space="preserve">peace was </w:t>
      </w:r>
      <w:r>
        <w:rPr>
          <w:u w:val="single"/>
        </w:rPr>
        <w:t>ejaculated</w:t>
      </w:r>
      <w:r>
        <w:t>. Perhaps it is well to have incidents</w:t>
      </w:r>
      <w:r>
        <w:br/>
        <w:t>like these to talk about, as in this way we manage to avoid</w:t>
      </w:r>
      <w:r>
        <w:br/>
        <w:t>the momentous political questions of the hour which fill</w:t>
      </w:r>
      <w:r>
        <w:br/>
        <w:t>the thoughts of all, but which cannot prudently be discussed</w:t>
      </w:r>
      <w:r>
        <w:br/>
        <w:t>among those who differ so widely in opinion - whose interests</w:t>
      </w:r>
      <w:r>
        <w:br/>
        <w:t>seem so diverse.</w:t>
      </w:r>
      <w:r>
        <w:br/>
        <w:t>Sunday Dec 8</w:t>
      </w:r>
      <w:r>
        <w:rPr>
          <w:vertAlign w:val="superscript"/>
        </w:rPr>
        <w:t>th</w:t>
      </w:r>
      <w:r>
        <w:br/>
      </w:r>
      <w:proofErr w:type="spellStart"/>
      <w:r>
        <w:t>Mr</w:t>
      </w:r>
      <w:proofErr w:type="spellEnd"/>
      <w:r>
        <w:t xml:space="preserve"> </w:t>
      </w:r>
      <w:proofErr w:type="spellStart"/>
      <w:r>
        <w:t>Duro</w:t>
      </w:r>
      <w:proofErr w:type="spellEnd"/>
      <w:r>
        <w:t>, the Spanish chargé, came</w:t>
      </w:r>
      <w:r>
        <w:br/>
        <w:t>in this evening - his French, though fluent &amp; correct, is so</w:t>
      </w:r>
      <w:r>
        <w:br/>
        <w:t>marked by a Spanish accent as to confuse his auditor.</w:t>
      </w:r>
      <w:r>
        <w:br/>
        <w:t xml:space="preserve">He, like most of his </w:t>
      </w:r>
      <w:r>
        <w:rPr>
          <w:u w:val="single"/>
        </w:rPr>
        <w:t>persuasion</w:t>
      </w:r>
      <w:r>
        <w:t xml:space="preserve"> here, is an agreeable man</w:t>
      </w:r>
      <w:r>
        <w:br/>
        <w:t>socially, but does not impress one with the idea of much force.</w:t>
      </w:r>
    </w:p>
    <w:p w14:paraId="40E5F0FF" w14:textId="77777777" w:rsidR="00CF2569" w:rsidRDefault="00CF2569" w:rsidP="00CF2569">
      <w:r>
        <w:t>Monday, 9th Dec</w:t>
      </w:r>
      <w:r>
        <w:br/>
        <w:t>The discussions are still warm in parliament.</w:t>
      </w:r>
      <w:r>
        <w:br/>
        <w:t>but the opposition lack a leader and unity of purpose.</w:t>
      </w:r>
      <w:r>
        <w:br/>
        <w:t>Ricasoli keeps perfectly cool, and, strong in the consciousness</w:t>
      </w:r>
      <w:r>
        <w:br/>
        <w:t>of his own pure purposes, he fears only for the cause, not</w:t>
      </w:r>
      <w:r>
        <w:br/>
        <w:t xml:space="preserve">for himself. As </w:t>
      </w:r>
      <w:proofErr w:type="spellStart"/>
      <w:r>
        <w:t>Mr</w:t>
      </w:r>
      <w:proofErr w:type="spellEnd"/>
      <w:r>
        <w:t xml:space="preserve"> </w:t>
      </w:r>
      <w:proofErr w:type="spellStart"/>
      <w:r>
        <w:t>Duro</w:t>
      </w:r>
      <w:proofErr w:type="spellEnd"/>
      <w:r>
        <w:t xml:space="preserve"> said last evening, there can be but</w:t>
      </w:r>
      <w:r>
        <w:br/>
        <w:t>one opinion of the character of this man. We are so distracted</w:t>
      </w:r>
      <w:r>
        <w:br/>
        <w:t>by the state of our own country, however, that our interest in</w:t>
      </w:r>
      <w:r>
        <w:br/>
        <w:t>Italian affairs, if not less deep, is less hopeful than it once was.</w:t>
      </w:r>
      <w:r>
        <w:br/>
        <w:t>Tuesday, Dec 10</w:t>
      </w:r>
      <w:r>
        <w:rPr>
          <w:vertAlign w:val="superscript"/>
        </w:rPr>
        <w:t>th</w:t>
      </w:r>
      <w:r>
        <w:br/>
        <w:t>The Countess Castiglione paid me a visit to-day.</w:t>
      </w:r>
      <w:r>
        <w:br/>
        <w:t xml:space="preserve">She is the most </w:t>
      </w:r>
      <w:r>
        <w:rPr>
          <w:u w:val="single"/>
        </w:rPr>
        <w:t>intelligent</w:t>
      </w:r>
      <w:r>
        <w:t xml:space="preserve"> woman I have met here - has</w:t>
      </w:r>
      <w:r>
        <w:br/>
        <w:t xml:space="preserve">evidently </w:t>
      </w:r>
      <w:r>
        <w:rPr>
          <w:u w:val="single"/>
        </w:rPr>
        <w:t>thought</w:t>
      </w:r>
      <w:r>
        <w:t xml:space="preserve"> a good deal more than she has read, &amp;</w:t>
      </w:r>
      <w:r>
        <w:br/>
        <w:t xml:space="preserve">is not the less fresh for that. She is not </w:t>
      </w:r>
      <w:proofErr w:type="gramStart"/>
      <w:r>
        <w:t>handsome, but</w:t>
      </w:r>
      <w:proofErr w:type="gramEnd"/>
      <w:r>
        <w:t xml:space="preserve"> has</w:t>
      </w:r>
      <w:r>
        <w:br/>
        <w:t>charming manners. Speaking of America, she said, "Oh, we</w:t>
      </w:r>
      <w:r>
        <w:br/>
        <w:t xml:space="preserve">are </w:t>
      </w:r>
      <w:r>
        <w:rPr>
          <w:strike/>
        </w:rPr>
        <w:t>so</w:t>
      </w:r>
      <w:r>
        <w:t xml:space="preserve"> sorry to see a break among your States, just now,</w:t>
      </w:r>
      <w:r>
        <w:br/>
        <w:t xml:space="preserve">especially, when we have been struggling </w:t>
      </w:r>
      <w:r>
        <w:rPr>
          <w:strike/>
        </w:rPr>
        <w:t>to so</w:t>
      </w:r>
      <w:r>
        <w:t xml:space="preserve"> hard for a</w:t>
      </w:r>
      <w:r>
        <w:br/>
        <w:t xml:space="preserve">United Italy, and we have pointed to you </w:t>
      </w:r>
      <w:r>
        <w:rPr>
          <w:strike/>
        </w:rPr>
        <w:t>so often</w:t>
      </w:r>
      <w:r>
        <w:t xml:space="preserve"> as</w:t>
      </w:r>
      <w:r>
        <w:br/>
        <w:t xml:space="preserve">a proof that a people may be </w:t>
      </w:r>
      <w:r>
        <w:rPr>
          <w:u w:val="single"/>
        </w:rPr>
        <w:t>free</w:t>
      </w:r>
      <w:r>
        <w:t xml:space="preserve"> and yet peaceful &amp;</w:t>
      </w:r>
      <w:r>
        <w:br/>
        <w:t xml:space="preserve">orderly." I said, "but you know, it is </w:t>
      </w:r>
      <w:r>
        <w:rPr>
          <w:u w:val="single"/>
        </w:rPr>
        <w:t>Slavery,</w:t>
      </w:r>
      <w:r>
        <w:t xml:space="preserve"> not Freedom,</w:t>
      </w:r>
      <w:r>
        <w:br/>
        <w:t>that has brought this shame upon us." "Yes, yes, and it</w:t>
      </w:r>
      <w:r>
        <w:br/>
        <w:t xml:space="preserve">seems to me </w:t>
      </w:r>
      <w:r>
        <w:rPr>
          <w:strike/>
        </w:rPr>
        <w:t>so</w:t>
      </w:r>
      <w:r>
        <w:t xml:space="preserve"> strange that your </w:t>
      </w:r>
      <w:proofErr w:type="gramStart"/>
      <w:r>
        <w:t>Government</w:t>
      </w:r>
      <w:proofErr w:type="gramEnd"/>
      <w:r>
        <w:t xml:space="preserve"> does not</w:t>
      </w:r>
      <w:r>
        <w:br/>
        <w:t>take this occasion to crush it forever." I had no other</w:t>
      </w:r>
      <w:r>
        <w:br/>
      </w:r>
      <w:r>
        <w:lastRenderedPageBreak/>
        <w:t xml:space="preserve">answer than to express the </w:t>
      </w:r>
      <w:r>
        <w:rPr>
          <w:strike/>
        </w:rPr>
        <w:t>believe</w:t>
      </w:r>
      <w:r>
        <w:t xml:space="preserve"> belief that its des-</w:t>
      </w:r>
      <w:r>
        <w:br/>
      </w:r>
      <w:proofErr w:type="spellStart"/>
      <w:r>
        <w:t>truction</w:t>
      </w:r>
      <w:proofErr w:type="spellEnd"/>
      <w:r>
        <w:t xml:space="preserve"> was inevitable.</w:t>
      </w:r>
      <w:r>
        <w:br/>
        <w:t>Wednesday Dec 11.</w:t>
      </w:r>
      <w:r>
        <w:br/>
        <w:t>Our old friend Baron</w:t>
      </w:r>
      <w:r>
        <w:br/>
      </w:r>
      <w:proofErr w:type="spellStart"/>
      <w:r>
        <w:t>Tecco</w:t>
      </w:r>
      <w:proofErr w:type="spellEnd"/>
      <w:r>
        <w:t>, minister from Sardinia to Constantinople when</w:t>
      </w:r>
      <w:r>
        <w:br/>
        <w:t>we first knew him, now just returned from Spain, was</w:t>
      </w:r>
    </w:p>
    <w:p w14:paraId="505B4B7D" w14:textId="77777777" w:rsidR="00CF2569" w:rsidRDefault="00CF2569" w:rsidP="00CF2569">
      <w:r>
        <w:t>with us an hour to-day. He insists that France might have settled</w:t>
      </w:r>
      <w:r>
        <w:br/>
        <w:t>the difficulty between Italy &amp; Spain if she had wished to do so.</w:t>
      </w:r>
      <w:r>
        <w:br/>
        <w:t xml:space="preserve">He </w:t>
      </w:r>
      <w:proofErr w:type="gramStart"/>
      <w:r>
        <w:t>further more</w:t>
      </w:r>
      <w:proofErr w:type="gramEnd"/>
      <w:r>
        <w:t xml:space="preserve"> asserts that in all negotiations between France</w:t>
      </w:r>
      <w:r>
        <w:br/>
        <w:t>&amp; England, the latter is made the dupe of the former by the</w:t>
      </w:r>
      <w:r>
        <w:br/>
        <w:t xml:space="preserve">superior </w:t>
      </w:r>
      <w:r>
        <w:rPr>
          <w:u w:val="single"/>
        </w:rPr>
        <w:t>craft</w:t>
      </w:r>
      <w:r>
        <w:t xml:space="preserve"> of the Emperor &amp; his ministers. He agrees</w:t>
      </w:r>
      <w:r>
        <w:br/>
      </w:r>
      <w:proofErr w:type="spellStart"/>
      <w:r>
        <w:t>intirely</w:t>
      </w:r>
      <w:proofErr w:type="spellEnd"/>
      <w:r>
        <w:t xml:space="preserve"> with </w:t>
      </w:r>
      <w:proofErr w:type="spellStart"/>
      <w:r>
        <w:t>Mr</w:t>
      </w:r>
      <w:proofErr w:type="spellEnd"/>
      <w:r>
        <w:t xml:space="preserve"> Marsh in the opinion that France is</w:t>
      </w:r>
      <w:r>
        <w:br/>
        <w:t>now doing her utmost to excite a war between E. &amp; Am.</w:t>
      </w:r>
      <w:r>
        <w:br/>
        <w:t>solely for the purpose of making herself mistress of Europe</w:t>
      </w:r>
      <w:r>
        <w:br/>
        <w:t>the moment the strength of England shall be drawn off</w:t>
      </w:r>
      <w:r>
        <w:br/>
        <w:t xml:space="preserve">by a war with us. </w:t>
      </w:r>
      <w:proofErr w:type="spellStart"/>
      <w:r>
        <w:t>Mr</w:t>
      </w:r>
      <w:proofErr w:type="spellEnd"/>
      <w:r>
        <w:t xml:space="preserve"> Marsh sounded the Baron a</w:t>
      </w:r>
      <w:r>
        <w:br/>
        <w:t>little as to the policy of Victor Emmanuel's offering himself</w:t>
      </w:r>
      <w:r>
        <w:br/>
        <w:t xml:space="preserve">as mediator between the two </w:t>
      </w:r>
      <w:proofErr w:type="spellStart"/>
      <w:r>
        <w:t>powes</w:t>
      </w:r>
      <w:proofErr w:type="spellEnd"/>
      <w:r>
        <w:t xml:space="preserve"> [powers] now in so threatening an</w:t>
      </w:r>
      <w:r>
        <w:br/>
        <w:t>attitude towards each other, but he evidently does not think</w:t>
      </w:r>
      <w:r>
        <w:br/>
        <w:t>it safe for Italy to risk irritating either of two parties both</w:t>
      </w:r>
      <w:r>
        <w:br/>
        <w:t>of whom</w:t>
      </w:r>
      <w:r>
        <w:br/>
        <w:t>now</w:t>
      </w:r>
      <w:r>
        <w:br/>
        <w:t xml:space="preserve">profess a strong interest in her prosperity. </w:t>
      </w:r>
      <w:proofErr w:type="spellStart"/>
      <w:r>
        <w:t>Mr</w:t>
      </w:r>
      <w:proofErr w:type="spellEnd"/>
      <w:r>
        <w:t xml:space="preserve"> M</w:t>
      </w:r>
      <w:r>
        <w:br/>
        <w:t>received a very gentlemanly letter from C. Schurz on this</w:t>
      </w:r>
      <w:r>
        <w:br/>
        <w:t xml:space="preserve">subject yesterday. </w:t>
      </w:r>
      <w:proofErr w:type="spellStart"/>
      <w:r>
        <w:t>Mrs</w:t>
      </w:r>
      <w:proofErr w:type="spellEnd"/>
      <w:r>
        <w:t xml:space="preserve"> Stanley came in to tell me of a</w:t>
      </w:r>
      <w:r>
        <w:br/>
        <w:t>conversation of hers with the Marchesa Doria, and to propose</w:t>
      </w:r>
      <w:r>
        <w:br/>
        <w:t xml:space="preserve">that I </w:t>
      </w:r>
      <w:proofErr w:type="gramStart"/>
      <w:r>
        <w:rPr>
          <w:strike/>
        </w:rPr>
        <w:t>shall</w:t>
      </w:r>
      <w:r>
        <w:t xml:space="preserve"> should</w:t>
      </w:r>
      <w:proofErr w:type="gramEnd"/>
      <w:r>
        <w:t xml:space="preserve"> make the Marchesa my </w:t>
      </w:r>
      <w:proofErr w:type="spellStart"/>
      <w:r>
        <w:t>aidecamp</w:t>
      </w:r>
      <w:proofErr w:type="spellEnd"/>
      <w:r>
        <w:br/>
        <w:t>in this my first social campaign here.</w:t>
      </w:r>
      <w:r>
        <w:br/>
        <w:t>The vote whether the ministry should be sustained</w:t>
      </w:r>
      <w:r>
        <w:br/>
        <w:t>or not was taken to-day - and the Opposition proved</w:t>
      </w:r>
      <w:r>
        <w:br/>
        <w:t>about seventy to two hundred &amp; twenty. [illegible] Of course</w:t>
      </w:r>
      <w:r>
        <w:br/>
        <w:t>the ministry stands firm.</w:t>
      </w:r>
      <w:r>
        <w:br/>
        <w:t>Dec 12</w:t>
      </w:r>
      <w:r>
        <w:rPr>
          <w:vertAlign w:val="superscript"/>
        </w:rPr>
        <w:t>th</w:t>
      </w:r>
      <w:r>
        <w:br/>
      </w:r>
      <w:proofErr w:type="spellStart"/>
      <w:r>
        <w:t>Mr</w:t>
      </w:r>
      <w:proofErr w:type="spellEnd"/>
      <w:r>
        <w:t xml:space="preserve"> Marsh went with </w:t>
      </w:r>
      <w:proofErr w:type="spellStart"/>
      <w:r>
        <w:t>Mrs</w:t>
      </w:r>
      <w:proofErr w:type="spellEnd"/>
      <w:r>
        <w:t xml:space="preserve"> Stanley to the</w:t>
      </w:r>
      <w:r>
        <w:br/>
        <w:t>Duchess Sforza's this evening - a large reception, but</w:t>
      </w:r>
      <w:r>
        <w:br/>
        <w:t xml:space="preserve">ladies in </w:t>
      </w:r>
      <w:r>
        <w:rPr>
          <w:u w:val="single"/>
        </w:rPr>
        <w:t xml:space="preserve">robes </w:t>
      </w:r>
      <w:proofErr w:type="spellStart"/>
      <w:r>
        <w:rPr>
          <w:u w:val="single"/>
        </w:rPr>
        <w:t>montantes</w:t>
      </w:r>
      <w:proofErr w:type="spellEnd"/>
      <w:r>
        <w:t>, dark silks generally. He</w:t>
      </w:r>
      <w:r>
        <w:br/>
        <w:t>made many pleasant acquaintances - some remarkable</w:t>
      </w:r>
    </w:p>
    <w:p w14:paraId="596BE6FB" w14:textId="77777777" w:rsidR="00CF2569" w:rsidRDefault="00CF2569" w:rsidP="00CF2569">
      <w:r>
        <w:t>We saw the other morning a baker who had a</w:t>
      </w:r>
      <w:r>
        <w:br/>
        <w:t>number of iron pails filled</w:t>
      </w:r>
      <w:r>
        <w:br/>
        <w:t>with</w:t>
      </w:r>
      <w:r>
        <w:br/>
        <w:t>brightly kindled coals</w:t>
      </w:r>
      <w:r>
        <w:br/>
        <w:t>which he seemed to be carrying from house to</w:t>
      </w:r>
      <w:r>
        <w:br/>
        <w:t>house where he was taking his bread for the morning.</w:t>
      </w:r>
      <w:r>
        <w:br/>
        <w:t>On inquiry we were told that many families had no</w:t>
      </w:r>
      <w:r>
        <w:br/>
      </w:r>
      <w:r>
        <w:lastRenderedPageBreak/>
        <w:t>other fire during the winter than this which is furnished</w:t>
      </w:r>
      <w:r>
        <w:br/>
        <w:t>each day by the baker. They call the coals so lighted,</w:t>
      </w:r>
      <w:r>
        <w:br/>
        <w:t>'</w:t>
      </w:r>
      <w:r>
        <w:rPr>
          <w:u w:val="single"/>
        </w:rPr>
        <w:t>braze</w:t>
      </w:r>
      <w:r>
        <w:t>,' and this fire is left in the room till it goes</w:t>
      </w:r>
      <w:r>
        <w:br/>
        <w:t>quite out. The air is somewhat softened in this way, and</w:t>
      </w:r>
      <w:r>
        <w:br/>
        <w:t>it is found more economical than any other mode of</w:t>
      </w:r>
      <w:r>
        <w:br/>
        <w:t>getting the little artificial heat which the Italian thinks</w:t>
      </w:r>
      <w:r>
        <w:br/>
        <w:t>consistent with health.</w:t>
      </w:r>
    </w:p>
    <w:p w14:paraId="1B890C98" w14:textId="77777777" w:rsidR="00CF2569" w:rsidRDefault="00CF2569" w:rsidP="00CF2569">
      <w:r>
        <w:t>ones - for example two officers who had served in the Russian</w:t>
      </w:r>
      <w:r>
        <w:br/>
        <w:t xml:space="preserve">campaign with Napoleon. One of these officers </w:t>
      </w:r>
      <w:proofErr w:type="gramStart"/>
      <w:r>
        <w:rPr>
          <w:strike/>
        </w:rPr>
        <w:t>was</w:t>
      </w:r>
      <w:r>
        <w:t xml:space="preserve"> is</w:t>
      </w:r>
      <w:proofErr w:type="gramEnd"/>
      <w:r>
        <w:br/>
        <w:t>now ninety years old, and the other, though a boy</w:t>
      </w:r>
      <w:r>
        <w:br/>
        <w:t>compared with him, is no nursling according to the</w:t>
      </w:r>
      <w:r>
        <w:br/>
        <w:t>common standard. These brothers in arms met, for the first</w:t>
      </w:r>
      <w:r>
        <w:br/>
        <w:t>time since that fatal Retreat, some weeks ago and the</w:t>
      </w:r>
      <w:r>
        <w:br/>
      </w:r>
      <w:proofErr w:type="spellStart"/>
      <w:r>
        <w:t>the</w:t>
      </w:r>
      <w:proofErr w:type="spellEnd"/>
      <w:r>
        <w:t xml:space="preserve"> [sic] scene is said by </w:t>
      </w:r>
      <w:proofErr w:type="spellStart"/>
      <w:r>
        <w:t>Mrs</w:t>
      </w:r>
      <w:proofErr w:type="spellEnd"/>
      <w:r>
        <w:t xml:space="preserve"> Stanley, who brought it about,</w:t>
      </w:r>
      <w:r>
        <w:br/>
        <w:t>to have been very touching.</w:t>
      </w:r>
      <w:r>
        <w:br/>
        <w:t>Dec 13</w:t>
      </w:r>
      <w:r>
        <w:rPr>
          <w:vertAlign w:val="superscript"/>
        </w:rPr>
        <w:t>th</w:t>
      </w:r>
      <w:r>
        <w:br/>
        <w:t xml:space="preserve">Miss Blackwell came to us from Florence to-day. </w:t>
      </w:r>
      <w:proofErr w:type="spellStart"/>
      <w:r>
        <w:t>Mr</w:t>
      </w:r>
      <w:proofErr w:type="spellEnd"/>
      <w:r>
        <w:t xml:space="preserve"> Marsh</w:t>
      </w:r>
      <w:r>
        <w:br/>
        <w:t xml:space="preserve">made visits with </w:t>
      </w:r>
      <w:proofErr w:type="spellStart"/>
      <w:r>
        <w:t>Mrs</w:t>
      </w:r>
      <w:proofErr w:type="spellEnd"/>
      <w:r>
        <w:t xml:space="preserve"> Stanly [Stanley] - likes the social aspect of things very well.</w:t>
      </w:r>
      <w:r>
        <w:br/>
        <w:t xml:space="preserve">If our country and the world generally were less </w:t>
      </w:r>
      <w:proofErr w:type="spellStart"/>
      <w:r>
        <w:rPr>
          <w:u w:val="single"/>
        </w:rPr>
        <w:t>Ishmaelitish</w:t>
      </w:r>
      <w:proofErr w:type="spellEnd"/>
      <w:r>
        <w:br/>
        <w:t>we should manage to be well contented.</w:t>
      </w:r>
      <w:r>
        <w:br/>
        <w:t>Dec 14</w:t>
      </w:r>
      <w:r>
        <w:rPr>
          <w:vertAlign w:val="superscript"/>
        </w:rPr>
        <w:t>th</w:t>
      </w:r>
      <w:r>
        <w:br/>
        <w:t>The Countess Castiglione came to see me at one this</w:t>
      </w:r>
      <w:r>
        <w:br/>
        <w:t>morning to make some arrangements about our presentation to</w:t>
      </w:r>
      <w:r>
        <w:br/>
        <w:t>the Duchess of Genoa. The Duchess wished me to be presented</w:t>
      </w:r>
      <w:r>
        <w:br/>
        <w:t xml:space="preserve">immediately after </w:t>
      </w:r>
      <w:proofErr w:type="spellStart"/>
      <w:r>
        <w:t>Mr</w:t>
      </w:r>
      <w:proofErr w:type="spellEnd"/>
      <w:r>
        <w:t xml:space="preserve"> Marsh on Monday in full court-dress</w:t>
      </w:r>
      <w:r>
        <w:br/>
        <w:t>train &amp; all, &amp; after my own audience she wished me to present</w:t>
      </w:r>
      <w:r>
        <w:br/>
        <w:t xml:space="preserve">La </w:t>
      </w:r>
      <w:proofErr w:type="spellStart"/>
      <w:r>
        <w:t>Baronne</w:t>
      </w:r>
      <w:proofErr w:type="spellEnd"/>
      <w:r>
        <w:t xml:space="preserve"> Hochschild and Madame de Bunsen. I saw at once</w:t>
      </w:r>
      <w:r>
        <w:br/>
        <w:t xml:space="preserve">that more </w:t>
      </w:r>
      <w:r>
        <w:rPr>
          <w:u w:val="single"/>
        </w:rPr>
        <w:t>standing</w:t>
      </w:r>
      <w:r>
        <w:t xml:space="preserve"> would be required to go through all this</w:t>
      </w:r>
      <w:r>
        <w:br/>
        <w:t xml:space="preserve">than was possible for me &amp; told the </w:t>
      </w:r>
      <w:proofErr w:type="gramStart"/>
      <w:r>
        <w:t>Countess</w:t>
      </w:r>
      <w:proofErr w:type="gramEnd"/>
      <w:r>
        <w:t xml:space="preserve"> it would</w:t>
      </w:r>
      <w:r>
        <w:br/>
        <w:t>be utterly out of my power to do all this. She very</w:t>
      </w:r>
      <w:r>
        <w:br/>
        <w:t>kindly said she had anticipated this, knowing my</w:t>
      </w:r>
      <w:r>
        <w:br/>
        <w:t>very delicate health, and had told her Royal Highness</w:t>
      </w:r>
      <w:r>
        <w:br/>
        <w:t>she thought it out of the question - that on this</w:t>
      </w:r>
      <w:r>
        <w:br/>
        <w:t>suggestion the Duchess had said that if I preferred</w:t>
      </w:r>
      <w:r>
        <w:br/>
        <w:t xml:space="preserve">she would give me an </w:t>
      </w:r>
      <w:r>
        <w:rPr>
          <w:u w:val="single"/>
        </w:rPr>
        <w:t xml:space="preserve">audience </w:t>
      </w:r>
      <w:proofErr w:type="spellStart"/>
      <w:r>
        <w:rPr>
          <w:u w:val="single"/>
        </w:rPr>
        <w:t>particulière</w:t>
      </w:r>
      <w:proofErr w:type="spellEnd"/>
      <w:r>
        <w:t xml:space="preserve"> some</w:t>
      </w:r>
    </w:p>
    <w:p w14:paraId="73B4DBC9" w14:textId="77777777" w:rsidR="00CF2569" w:rsidRDefault="00CF2569" w:rsidP="00CF2569">
      <w:r>
        <w:t xml:space="preserve">other day, and I might depute my rights as </w:t>
      </w:r>
      <w:r>
        <w:rPr>
          <w:u w:val="single"/>
        </w:rPr>
        <w:t>doyenne</w:t>
      </w:r>
      <w:r>
        <w:t xml:space="preserve"> to</w:t>
      </w:r>
      <w:r>
        <w:br/>
        <w:t>Madame Benedetti. This proposal I accepted thankfully.</w:t>
      </w:r>
      <w:r>
        <w:br/>
        <w:t xml:space="preserve">The Countess is very charming in </w:t>
      </w:r>
      <w:proofErr w:type="gramStart"/>
      <w:r>
        <w:t>manner</w:t>
      </w:r>
      <w:proofErr w:type="gramEnd"/>
      <w:r>
        <w:t xml:space="preserve"> and I should</w:t>
      </w:r>
      <w:r>
        <w:br/>
        <w:t>think no less so in character, with much thought &amp; culture.</w:t>
      </w:r>
      <w:r>
        <w:br/>
        <w:t xml:space="preserve">She is </w:t>
      </w:r>
      <w:r>
        <w:rPr>
          <w:u w:val="single"/>
        </w:rPr>
        <w:t>liberal</w:t>
      </w:r>
      <w:r>
        <w:t xml:space="preserve"> in the highest sense of the word.</w:t>
      </w:r>
      <w:r>
        <w:br/>
        <w:t xml:space="preserve">After the Countess left me a perfect tide of Ministers &amp; </w:t>
      </w:r>
      <w:proofErr w:type="spellStart"/>
      <w:r>
        <w:t>Ministresses</w:t>
      </w:r>
      <w:proofErr w:type="spellEnd"/>
      <w:r>
        <w:br/>
        <w:t xml:space="preserve">Marquises Comtesses &amp; </w:t>
      </w:r>
      <w:proofErr w:type="spellStart"/>
      <w:r>
        <w:t>Baronnes</w:t>
      </w:r>
      <w:proofErr w:type="spellEnd"/>
      <w:r>
        <w:t xml:space="preserve"> flowed in till 5 in the</w:t>
      </w:r>
      <w:r>
        <w:br/>
        <w:t>evening. Among them were many nice, charming people</w:t>
      </w:r>
      <w:r>
        <w:br/>
        <w:t xml:space="preserve">at a first interview. The </w:t>
      </w:r>
      <w:proofErr w:type="spellStart"/>
      <w:r>
        <w:t>eveni</w:t>
      </w:r>
      <w:proofErr w:type="spellEnd"/>
      <w:r>
        <w:t>[n]g circle was more</w:t>
      </w:r>
      <w:r>
        <w:br/>
      </w:r>
      <w:r>
        <w:rPr>
          <w:u w:val="single"/>
        </w:rPr>
        <w:lastRenderedPageBreak/>
        <w:t>democratic.</w:t>
      </w:r>
      <w:r>
        <w:t xml:space="preserve"> Among my day visitors </w:t>
      </w:r>
      <w:proofErr w:type="gramStart"/>
      <w:r>
        <w:t>was</w:t>
      </w:r>
      <w:proofErr w:type="gramEnd"/>
      <w:r>
        <w:t xml:space="preserve"> that wonderfully</w:t>
      </w:r>
      <w:r>
        <w:br/>
        <w:t xml:space="preserve">graceful creature, the Countess </w:t>
      </w:r>
      <w:proofErr w:type="spellStart"/>
      <w:r>
        <w:t>Ghiselieri</w:t>
      </w:r>
      <w:proofErr w:type="spellEnd"/>
      <w:r>
        <w:t>.</w:t>
      </w:r>
      <w:r>
        <w:br/>
        <w:t>Sunday 15 Dec</w:t>
      </w:r>
      <w:r>
        <w:br/>
        <w:t>To-day we are startled &amp; shocked by the news of</w:t>
      </w:r>
      <w:r>
        <w:br/>
        <w:t>the death of Prince Albert of England. Poor Victoria! The great ones</w:t>
      </w:r>
      <w:r>
        <w:br/>
        <w:t>of the earth are falling fearfully around us, while the war-notes</w:t>
      </w:r>
      <w:r>
        <w:br/>
        <w:t>of the angry nations grow more &amp; more terrible. These are</w:t>
      </w:r>
      <w:r>
        <w:br/>
        <w:t xml:space="preserve">days of great import, but who is bold </w:t>
      </w:r>
      <w:proofErr w:type="spellStart"/>
      <w:r>
        <w:t>enought</w:t>
      </w:r>
      <w:proofErr w:type="spellEnd"/>
      <w:r>
        <w:t xml:space="preserve"> to presume to</w:t>
      </w:r>
      <w:r>
        <w:br/>
        <w:t>explain their tremendous significance!</w:t>
      </w:r>
      <w:r>
        <w:br/>
      </w:r>
      <w:proofErr w:type="spellStart"/>
      <w:r>
        <w:t>Pulszky</w:t>
      </w:r>
      <w:proofErr w:type="spellEnd"/>
      <w:r>
        <w:t xml:space="preserve"> says his letters from England say the Barings</w:t>
      </w:r>
      <w:r>
        <w:br/>
        <w:t>have no fear of war between E. &amp; America - bankers</w:t>
      </w:r>
      <w:r>
        <w:br/>
        <w:t>are not the least reliable of straws by which to</w:t>
      </w:r>
      <w:r>
        <w:br/>
        <w:t>judge of the wind.</w:t>
      </w:r>
      <w:r>
        <w:br/>
        <w:t>Monday 16</w:t>
      </w:r>
      <w:r>
        <w:rPr>
          <w:vertAlign w:val="superscript"/>
        </w:rPr>
        <w:t>th</w:t>
      </w:r>
      <w:r>
        <w:t xml:space="preserve"> Dec</w:t>
      </w:r>
      <w:r>
        <w:br/>
      </w:r>
      <w:proofErr w:type="spellStart"/>
      <w:r>
        <w:t>Mr</w:t>
      </w:r>
      <w:proofErr w:type="spellEnd"/>
      <w:r>
        <w:t xml:space="preserve"> Marsh was received by</w:t>
      </w:r>
      <w:r>
        <w:br/>
        <w:t>S.A.R. the Duchess of Genoa to-day at 1/2 past 3. The Count</w:t>
      </w:r>
      <w:r>
        <w:br/>
      </w:r>
      <w:proofErr w:type="spellStart"/>
      <w:r>
        <w:t>Sartirana</w:t>
      </w:r>
      <w:proofErr w:type="spellEnd"/>
      <w:r>
        <w:t xml:space="preserve"> de </w:t>
      </w:r>
      <w:proofErr w:type="spellStart"/>
      <w:r>
        <w:t>Brëme</w:t>
      </w:r>
      <w:proofErr w:type="spellEnd"/>
      <w:r>
        <w:t xml:space="preserve"> first met him, then Count Castiglione</w:t>
      </w:r>
      <w:r>
        <w:br/>
        <w:t xml:space="preserve">&amp; [illegible] Count </w:t>
      </w:r>
      <w:proofErr w:type="spellStart"/>
      <w:r>
        <w:t>Gattinara</w:t>
      </w:r>
      <w:proofErr w:type="spellEnd"/>
      <w:r>
        <w:t xml:space="preserve"> were presented to him. Soon</w:t>
      </w:r>
      <w:r>
        <w:br/>
        <w:t>after the charming Countess Castiglione came into the room</w:t>
      </w:r>
      <w:r>
        <w:br/>
        <w:t>talked with him a few minutes &amp; then joined the Duchess</w:t>
      </w:r>
    </w:p>
    <w:p w14:paraId="7C60B38A" w14:textId="77777777" w:rsidR="00CF2569" w:rsidRDefault="00CF2569" w:rsidP="00CF2569">
      <w:r>
        <w:t xml:space="preserve">Almost immediately after the door of the Duchess' </w:t>
      </w:r>
      <w:proofErr w:type="spellStart"/>
      <w:r>
        <w:t>appartment</w:t>
      </w:r>
      <w:proofErr w:type="spellEnd"/>
      <w:r>
        <w:br/>
        <w:t xml:space="preserve">was thrown open and </w:t>
      </w:r>
      <w:proofErr w:type="spellStart"/>
      <w:r>
        <w:t>Mr</w:t>
      </w:r>
      <w:proofErr w:type="spellEnd"/>
      <w:r>
        <w:t xml:space="preserve"> M__ </w:t>
      </w:r>
      <w:r>
        <w:rPr>
          <w:strike/>
        </w:rPr>
        <w:t>was</w:t>
      </w:r>
      <w:r>
        <w:t xml:space="preserve"> entered quite alone.</w:t>
      </w:r>
      <w:r>
        <w:br/>
        <w:t>The Duchess advanced some steps towards him as he</w:t>
      </w:r>
      <w:r>
        <w:br/>
      </w:r>
      <w:r>
        <w:rPr>
          <w:strike/>
        </w:rPr>
        <w:t>advanced</w:t>
      </w:r>
      <w:r>
        <w:t xml:space="preserve"> approached her, and they both continued standing</w:t>
      </w:r>
      <w:r>
        <w:br/>
        <w:t>during the interview. Her Royal Highness was [illegible] easy</w:t>
      </w:r>
      <w:r>
        <w:br/>
        <w:t>and affable, and the conversation lasted about ten minutes.</w:t>
      </w:r>
      <w:r>
        <w:br/>
        <w:t xml:space="preserve">The Countess Castiglione &amp; the Countess </w:t>
      </w:r>
      <w:proofErr w:type="spellStart"/>
      <w:r>
        <w:t>Gattinara</w:t>
      </w:r>
      <w:proofErr w:type="spellEnd"/>
      <w:r>
        <w:t xml:space="preserve"> stood</w:t>
      </w:r>
      <w:r>
        <w:br/>
        <w:t>behind the Duchess in black velvet dresses with trains of about</w:t>
      </w:r>
      <w:r>
        <w:br/>
        <w:t>two yards in length - the Duchess herself, too, was in black</w:t>
      </w:r>
      <w:r>
        <w:br/>
        <w:t xml:space="preserve">the court being in mourning for the king of Portugal. </w:t>
      </w:r>
      <w:proofErr w:type="spellStart"/>
      <w:r>
        <w:t>Mr</w:t>
      </w:r>
      <w:proofErr w:type="spellEnd"/>
      <w:r>
        <w:t xml:space="preserve"> M.</w:t>
      </w:r>
      <w:r>
        <w:br/>
        <w:t xml:space="preserve">thought the Duchess sensible, and was as charmed with the </w:t>
      </w:r>
      <w:r>
        <w:br/>
        <w:t>Countess Castiglione as I have been.</w:t>
      </w:r>
      <w:r>
        <w:br/>
        <w:t>Tuesday, Dec 17</w:t>
      </w:r>
      <w:r>
        <w:rPr>
          <w:vertAlign w:val="superscript"/>
        </w:rPr>
        <w:t>th</w:t>
      </w:r>
      <w:r>
        <w:t xml:space="preserve"> </w:t>
      </w:r>
      <w:r>
        <w:br/>
        <w:t>A note from the Countess Castiglione sent</w:t>
      </w:r>
      <w:r>
        <w:br/>
        <w:t>at 3 in the afternoon, fixes tomorrow 1/2 past 3 for my</w:t>
      </w:r>
      <w:r>
        <w:br/>
        <w:t>private audience with the Duchess, and requests me</w:t>
      </w:r>
      <w:r>
        <w:br/>
        <w:t xml:space="preserve">to come in </w:t>
      </w:r>
      <w:r>
        <w:rPr>
          <w:u w:val="single"/>
        </w:rPr>
        <w:t xml:space="preserve">robe </w:t>
      </w:r>
      <w:proofErr w:type="spellStart"/>
      <w:r>
        <w:rPr>
          <w:u w:val="single"/>
        </w:rPr>
        <w:t>montante</w:t>
      </w:r>
      <w:proofErr w:type="spellEnd"/>
      <w:r>
        <w:t xml:space="preserve"> and [illegible] </w:t>
      </w:r>
      <w:proofErr w:type="spellStart"/>
      <w:r>
        <w:rPr>
          <w:u w:val="single"/>
        </w:rPr>
        <w:t>denil</w:t>
      </w:r>
      <w:proofErr w:type="spellEnd"/>
      <w:r>
        <w:t xml:space="preserve"> or demi-</w:t>
      </w:r>
      <w:proofErr w:type="spellStart"/>
      <w:r>
        <w:t>denil</w:t>
      </w:r>
      <w:proofErr w:type="spellEnd"/>
      <w:r>
        <w:t>.</w:t>
      </w:r>
      <w:r>
        <w:br/>
        <w:t xml:space="preserve">This forces me to have a </w:t>
      </w:r>
      <w:r>
        <w:rPr>
          <w:u w:val="single"/>
        </w:rPr>
        <w:t xml:space="preserve">corsage </w:t>
      </w:r>
      <w:proofErr w:type="spellStart"/>
      <w:r>
        <w:rPr>
          <w:u w:val="single"/>
        </w:rPr>
        <w:t>montant</w:t>
      </w:r>
      <w:proofErr w:type="spellEnd"/>
      <w:r>
        <w:t xml:space="preserve"> of black</w:t>
      </w:r>
      <w:r>
        <w:br/>
        <w:t>velvet, made during the night &amp; morning, as having</w:t>
      </w:r>
      <w:r>
        <w:br/>
        <w:t xml:space="preserve">first been requested to come </w:t>
      </w:r>
      <w:r>
        <w:rPr>
          <w:u w:val="single"/>
        </w:rPr>
        <w:t xml:space="preserve">de </w:t>
      </w:r>
      <w:proofErr w:type="spellStart"/>
      <w:r>
        <w:rPr>
          <w:u w:val="single"/>
        </w:rPr>
        <w:t>colletée</w:t>
      </w:r>
      <w:proofErr w:type="spellEnd"/>
      <w:r>
        <w:t xml:space="preserve"> I have only</w:t>
      </w:r>
      <w:r>
        <w:br/>
        <w:t xml:space="preserve">the </w:t>
      </w:r>
      <w:r>
        <w:rPr>
          <w:u w:val="single"/>
        </w:rPr>
        <w:t>low</w:t>
      </w:r>
      <w:r>
        <w:t xml:space="preserve"> body ready. The Countess, I am sure, asked</w:t>
      </w:r>
      <w:r>
        <w:br/>
        <w:t>the Duchess to receive me in this dress as more comfort-</w:t>
      </w:r>
      <w:r>
        <w:br/>
        <w:t>able for me, which it certainly will be.</w:t>
      </w:r>
      <w:r>
        <w:br/>
        <w:t>Wednesday Dec 18</w:t>
      </w:r>
      <w:r>
        <w:rPr>
          <w:vertAlign w:val="superscript"/>
        </w:rPr>
        <w:t>th</w:t>
      </w:r>
      <w:r>
        <w:br/>
      </w:r>
      <w:proofErr w:type="spellStart"/>
      <w:r>
        <w:lastRenderedPageBreak/>
        <w:t>Mr</w:t>
      </w:r>
      <w:proofErr w:type="spellEnd"/>
      <w:r>
        <w:t xml:space="preserve"> Marsh went with me to the palace where</w:t>
      </w:r>
      <w:r>
        <w:br/>
        <w:t>I was received first by the Countess C. then by her R. H.</w:t>
      </w:r>
      <w:r>
        <w:br/>
        <w:t>Though the Countess conducted me to the presence of the</w:t>
      </w:r>
      <w:r>
        <w:br/>
        <w:t>Duchess, she did not in any way announce me, it being of</w:t>
      </w:r>
    </w:p>
    <w:p w14:paraId="24D4A933" w14:textId="77777777" w:rsidR="00CF2569" w:rsidRDefault="00CF2569" w:rsidP="00CF2569">
      <w:r>
        <w:t>course</w:t>
      </w:r>
      <w:r>
        <w:br/>
        <w:t>more complimentary to my position to leave me to myself.</w:t>
      </w:r>
      <w:r>
        <w:br/>
        <w:t>Her Highness, who was in black velvet, with violet ribbons</w:t>
      </w:r>
      <w:r>
        <w:br/>
        <w:t>in a pretty morning cap, received me by rising and ad-</w:t>
      </w:r>
      <w:r>
        <w:br/>
      </w:r>
      <w:proofErr w:type="spellStart"/>
      <w:r>
        <w:t>vancing</w:t>
      </w:r>
      <w:proofErr w:type="spellEnd"/>
      <w:r>
        <w:t xml:space="preserve"> a few steps towards me, then placed me on the</w:t>
      </w:r>
      <w:r>
        <w:br/>
        <w:t>sofa by her, and we talked as any other ladies might</w:t>
      </w:r>
      <w:r>
        <w:br/>
        <w:t>on a morning visit, for about ten or fifteen minutes. The</w:t>
      </w:r>
      <w:r>
        <w:br/>
        <w:t>Duchess then rose, and I of course immediately took</w:t>
      </w:r>
      <w:r>
        <w:br/>
        <w:t>my leave. The only respect in which the interview</w:t>
      </w:r>
      <w:r>
        <w:br/>
        <w:t>differed from any ordinary visit was the necessity of</w:t>
      </w:r>
      <w:r>
        <w:br/>
      </w:r>
      <w:proofErr w:type="spellStart"/>
      <w:r>
        <w:t>of</w:t>
      </w:r>
      <w:proofErr w:type="spellEnd"/>
      <w:r>
        <w:t xml:space="preserve"> [sic] getting out of the long drawing room without turning my</w:t>
      </w:r>
      <w:r>
        <w:br/>
        <w:t>back upon the Duchess. This required no small amount</w:t>
      </w:r>
      <w:r>
        <w:br/>
        <w:t xml:space="preserve">of </w:t>
      </w:r>
      <w:r>
        <w:rPr>
          <w:u w:val="single"/>
        </w:rPr>
        <w:t>gymnastic</w:t>
      </w:r>
      <w:r>
        <w:t xml:space="preserve"> curtseying to cover the awkwardness of the</w:t>
      </w:r>
      <w:r>
        <w:br/>
      </w:r>
      <w:proofErr w:type="spellStart"/>
      <w:r>
        <w:rPr>
          <w:u w:val="single"/>
        </w:rPr>
        <w:t>manoeuvre</w:t>
      </w:r>
      <w:proofErr w:type="spellEnd"/>
      <w:r>
        <w:t>, but thanks to the absence of the train, it</w:t>
      </w:r>
      <w:r>
        <w:br/>
        <w:t>was not so difficult as it might have been. After very</w:t>
      </w:r>
      <w:r>
        <w:br/>
        <w:t>kindly expressions of sympathy for my delicate health etc.</w:t>
      </w:r>
      <w:r>
        <w:br/>
        <w:t>the Duchess asked many intelligent questions about our Oriental</w:t>
      </w:r>
      <w:r>
        <w:br/>
        <w:t xml:space="preserve">life &amp; travels, then talked of the United States, the war, </w:t>
      </w:r>
      <w:proofErr w:type="spellStart"/>
      <w:r>
        <w:t>etc</w:t>
      </w:r>
      <w:proofErr w:type="spellEnd"/>
      <w:r>
        <w:br/>
        <w:t xml:space="preserve">and finally spoke with admiration of the </w:t>
      </w:r>
      <w:r>
        <w:rPr>
          <w:u w:val="single"/>
        </w:rPr>
        <w:t>vie</w:t>
      </w:r>
      <w:r>
        <w:br/>
      </w:r>
      <w:proofErr w:type="spellStart"/>
      <w:r>
        <w:rPr>
          <w:u w:val="single"/>
        </w:rPr>
        <w:t>serieuse</w:t>
      </w:r>
      <w:proofErr w:type="spellEnd"/>
      <w:r>
        <w:t xml:space="preserve"> which she understood to be so common</w:t>
      </w:r>
      <w:r>
        <w:br/>
        <w:t xml:space="preserve">among the ladies of New England. By this </w:t>
      </w:r>
      <w:r>
        <w:rPr>
          <w:u w:val="single"/>
        </w:rPr>
        <w:t>vie</w:t>
      </w:r>
      <w:r>
        <w:br/>
      </w:r>
      <w:proofErr w:type="spellStart"/>
      <w:r>
        <w:rPr>
          <w:u w:val="single"/>
        </w:rPr>
        <w:t>serieuse</w:t>
      </w:r>
      <w:proofErr w:type="spellEnd"/>
      <w:r>
        <w:t xml:space="preserve"> she evidently did not mean a </w:t>
      </w:r>
      <w:r>
        <w:rPr>
          <w:u w:val="single"/>
        </w:rPr>
        <w:t>vie devote</w:t>
      </w:r>
      <w:r>
        <w:br/>
        <w:t>but simply a life of earnest occupation. I was surprised</w:t>
      </w:r>
      <w:r>
        <w:br/>
        <w:t>to find she had ever given a thought to our habits</w:t>
      </w:r>
      <w:r>
        <w:br/>
        <w:t xml:space="preserve">in this respect. - </w:t>
      </w:r>
      <w:proofErr w:type="spellStart"/>
      <w:r>
        <w:t>Mr</w:t>
      </w:r>
      <w:proofErr w:type="spellEnd"/>
      <w:r>
        <w:t xml:space="preserve"> Marsh went to </w:t>
      </w:r>
      <w:proofErr w:type="spellStart"/>
      <w:r>
        <w:t>Ratazzi's</w:t>
      </w:r>
      <w:proofErr w:type="spellEnd"/>
      <w:r>
        <w:br/>
        <w:t xml:space="preserve">reception this evening - but few present </w:t>
      </w:r>
      <w:proofErr w:type="gramStart"/>
      <w:r>
        <w:t>parliament</w:t>
      </w:r>
      <w:proofErr w:type="gramEnd"/>
      <w:r>
        <w:t xml:space="preserve"> having</w:t>
      </w:r>
      <w:r>
        <w:br/>
        <w:t>a night session.</w:t>
      </w:r>
      <w:r>
        <w:br/>
        <w:t>Thursday Dec 19</w:t>
      </w:r>
      <w:r>
        <w:rPr>
          <w:vertAlign w:val="superscript"/>
        </w:rPr>
        <w:t>th</w:t>
      </w:r>
      <w:r>
        <w:br/>
        <w:t>We had a fine drive to-day - the trees gorgeous</w:t>
      </w:r>
      <w:r>
        <w:br/>
        <w:t>with icicles &amp; frost - the mountains resplendent with sunshine</w:t>
      </w:r>
    </w:p>
    <w:p w14:paraId="0D6BCAF1" w14:textId="77777777" w:rsidR="00CF2569" w:rsidRDefault="00CF2569" w:rsidP="00CF2569">
      <w:r>
        <w:t xml:space="preserve">&amp; snow. Thermometer about 30 </w:t>
      </w:r>
      <w:proofErr w:type="spellStart"/>
      <w:r>
        <w:t>Fahr</w:t>
      </w:r>
      <w:proofErr w:type="spellEnd"/>
      <w:r>
        <w:t xml:space="preserve"> - </w:t>
      </w:r>
      <w:proofErr w:type="spellStart"/>
      <w:r>
        <w:t>Mr</w:t>
      </w:r>
      <w:proofErr w:type="spellEnd"/>
      <w:r>
        <w:t xml:space="preserve"> Marsh went </w:t>
      </w:r>
      <w:r>
        <w:rPr>
          <w:strike/>
        </w:rPr>
        <w:t>in</w:t>
      </w:r>
      <w:r>
        <w:br/>
        <w:t xml:space="preserve">to see the Countess </w:t>
      </w:r>
      <w:proofErr w:type="spellStart"/>
      <w:r>
        <w:t>D'Adda</w:t>
      </w:r>
      <w:proofErr w:type="spellEnd"/>
      <w:r>
        <w:t>, wife of the Gov. a very pretty</w:t>
      </w:r>
      <w:r>
        <w:br/>
        <w:t>woman.</w:t>
      </w:r>
      <w:r>
        <w:br/>
        <w:t>Friday 20</w:t>
      </w:r>
      <w:r>
        <w:rPr>
          <w:vertAlign w:val="superscript"/>
        </w:rPr>
        <w:t>th</w:t>
      </w:r>
      <w:r>
        <w:br/>
        <w:t>Our thoughts are so much absorbed by</w:t>
      </w:r>
      <w:r>
        <w:br/>
        <w:t>the condition of our own country, and especially with</w:t>
      </w:r>
      <w:r>
        <w:br/>
        <w:t>the threatened war with England - in which we do not yet</w:t>
      </w:r>
      <w:r>
        <w:br/>
        <w:t>believe - that the events transpiring here, important as</w:t>
      </w:r>
      <w:r>
        <w:br/>
        <w:t>they are, scarcely fix our attention. The ministry here</w:t>
      </w:r>
      <w:r>
        <w:br/>
        <w:t>is said to be again in danger, but we doubt whether</w:t>
      </w:r>
      <w:r>
        <w:br/>
      </w:r>
      <w:r>
        <w:lastRenderedPageBreak/>
        <w:t>it can be overthrown at present.</w:t>
      </w:r>
      <w:r>
        <w:br/>
        <w:t xml:space="preserve">To-day I brought my two </w:t>
      </w:r>
      <w:r>
        <w:rPr>
          <w:u w:val="single"/>
        </w:rPr>
        <w:t>strong-minded</w:t>
      </w:r>
      <w:r>
        <w:t xml:space="preserve"> Englishwomen</w:t>
      </w:r>
      <w:r>
        <w:br/>
        <w:t>Miss Blackwell &amp; Miss Roberts together. Never were two</w:t>
      </w:r>
      <w:r>
        <w:br/>
        <w:t xml:space="preserve">forces more repellant. They gave each other </w:t>
      </w:r>
      <w:r>
        <w:rPr>
          <w:u w:val="single"/>
        </w:rPr>
        <w:t>one</w:t>
      </w:r>
      <w:r>
        <w:br/>
        <w:t>keen glance and I saw at once that all was over,</w:t>
      </w:r>
      <w:r>
        <w:br/>
        <w:t xml:space="preserve">before </w:t>
      </w:r>
      <w:proofErr w:type="spellStart"/>
      <w:r>
        <w:t>any thing</w:t>
      </w:r>
      <w:proofErr w:type="spellEnd"/>
      <w:r>
        <w:t xml:space="preserve"> but a salute had been exchanged.</w:t>
      </w:r>
      <w:r>
        <w:br/>
        <w:t xml:space="preserve">We drove for two hours, I vainly </w:t>
      </w:r>
      <w:r>
        <w:rPr>
          <w:strike/>
        </w:rPr>
        <w:t>endeavoring</w:t>
      </w:r>
      <w:r>
        <w:t xml:space="preserve"> </w:t>
      </w:r>
      <w:proofErr w:type="spellStart"/>
      <w:r>
        <w:t>endeavouring</w:t>
      </w:r>
      <w:proofErr w:type="spellEnd"/>
      <w:r>
        <w:br/>
        <w:t>to overcome the antagonism on some one topic</w:t>
      </w:r>
      <w:r>
        <w:br/>
        <w:t>at least. When we had set down Miss Roberts at</w:t>
      </w:r>
      <w:r>
        <w:br/>
        <w:t>her own door I asked Miss B. why she had been</w:t>
      </w:r>
      <w:r>
        <w:br/>
        <w:t>so perverse as not to talk with her. She answered</w:t>
      </w:r>
      <w:r>
        <w:br/>
        <w:t xml:space="preserve">"I found her at the first glance </w:t>
      </w:r>
      <w:r>
        <w:rPr>
          <w:u w:val="single"/>
        </w:rPr>
        <w:t>so aggressive</w:t>
      </w:r>
      <w:r>
        <w:t xml:space="preserve"> that</w:t>
      </w:r>
      <w:r>
        <w:br/>
        <w:t xml:space="preserve">I could not speak to her without a sensation of </w:t>
      </w:r>
      <w:r>
        <w:rPr>
          <w:u w:val="single"/>
        </w:rPr>
        <w:t>revolt</w:t>
      </w:r>
      <w:r>
        <w:t>.</w:t>
      </w:r>
      <w:r>
        <w:br/>
      </w:r>
      <w:r>
        <w:rPr>
          <w:u w:val="single"/>
        </w:rPr>
        <w:t>The very tie of her bonnet strings</w:t>
      </w:r>
      <w:r>
        <w:t xml:space="preserve"> was defiant." I was</w:t>
      </w:r>
      <w:r>
        <w:br/>
        <w:t>too much diverted to defend poor Miss R. - who, I dare</w:t>
      </w:r>
      <w:r>
        <w:br/>
        <w:t>say, was impressed not much more pleasantly by Miss B.</w:t>
      </w:r>
      <w:r>
        <w:br/>
      </w:r>
      <w:proofErr w:type="spellStart"/>
      <w:r>
        <w:t>Mr</w:t>
      </w:r>
      <w:proofErr w:type="spellEnd"/>
      <w:r>
        <w:t xml:space="preserve"> Marsh went with </w:t>
      </w:r>
      <w:proofErr w:type="spellStart"/>
      <w:r>
        <w:t>Mrs</w:t>
      </w:r>
      <w:proofErr w:type="spellEnd"/>
      <w:r>
        <w:t xml:space="preserve"> Stanley to the Countess </w:t>
      </w:r>
      <w:proofErr w:type="spellStart"/>
      <w:r>
        <w:t>D'Aglié</w:t>
      </w:r>
      <w:proofErr w:type="spellEnd"/>
      <w:r>
        <w:br/>
        <w:t xml:space="preserve">and to the Countess </w:t>
      </w:r>
      <w:proofErr w:type="spellStart"/>
      <w:r>
        <w:t>Sclopis</w:t>
      </w:r>
      <w:proofErr w:type="spellEnd"/>
      <w:r>
        <w:t xml:space="preserve"> this </w:t>
      </w:r>
      <w:proofErr w:type="spellStart"/>
      <w:r>
        <w:t>eveni</w:t>
      </w:r>
      <w:proofErr w:type="spellEnd"/>
      <w:r>
        <w:t>[n]g finding a few of</w:t>
      </w:r>
      <w:r>
        <w:br/>
        <w:t>the elite of Turin at both places.</w:t>
      </w:r>
    </w:p>
    <w:p w14:paraId="7B5548FA" w14:textId="77777777" w:rsidR="00CF2569" w:rsidRDefault="00CF2569" w:rsidP="00CF2569">
      <w:r>
        <w:t>Saturday Dec. 21</w:t>
      </w:r>
      <w:r>
        <w:rPr>
          <w:vertAlign w:val="superscript"/>
        </w:rPr>
        <w:t>st</w:t>
      </w:r>
      <w:r>
        <w:br/>
        <w:t>This morning my visitors were numerous</w:t>
      </w:r>
      <w:r>
        <w:br/>
        <w:t>and to a stranger at least very interesting. The</w:t>
      </w:r>
      <w:r>
        <w:br/>
        <w:t xml:space="preserve">Countess </w:t>
      </w:r>
      <w:proofErr w:type="spellStart"/>
      <w:r>
        <w:t>Robilant</w:t>
      </w:r>
      <w:proofErr w:type="spellEnd"/>
      <w:r>
        <w:t>, daughter of the Prussian Minister to Sardinia,</w:t>
      </w:r>
      <w:r>
        <w:br/>
      </w:r>
      <w:proofErr w:type="spellStart"/>
      <w:r>
        <w:t>Truchsess</w:t>
      </w:r>
      <w:proofErr w:type="spellEnd"/>
      <w:r>
        <w:t>, and the favorite of Carlo Alberto, was among</w:t>
      </w:r>
      <w:r>
        <w:br/>
        <w:t>the number. She is no longer a beauty, but decidedly</w:t>
      </w:r>
      <w:r>
        <w:br/>
        <w:t xml:space="preserve">an elegant woman. She and the Marquise </w:t>
      </w:r>
      <w:proofErr w:type="spellStart"/>
      <w:r>
        <w:t>D'Arvillars</w:t>
      </w:r>
      <w:proofErr w:type="spellEnd"/>
      <w:r>
        <w:t>,</w:t>
      </w:r>
      <w:r>
        <w:br/>
        <w:t xml:space="preserve">who was also here, </w:t>
      </w:r>
      <w:r>
        <w:rPr>
          <w:u w:val="single"/>
        </w:rPr>
        <w:t>were</w:t>
      </w:r>
      <w:r>
        <w:t xml:space="preserve">, perhaps even now </w:t>
      </w:r>
      <w:r>
        <w:rPr>
          <w:u w:val="single"/>
        </w:rPr>
        <w:t>are</w:t>
      </w:r>
      <w:r>
        <w:t>, at</w:t>
      </w:r>
      <w:r>
        <w:br/>
        <w:t xml:space="preserve">the head of the </w:t>
      </w:r>
      <w:proofErr w:type="spellStart"/>
      <w:r>
        <w:t>Turinese</w:t>
      </w:r>
      <w:proofErr w:type="spellEnd"/>
      <w:r>
        <w:t xml:space="preserve"> </w:t>
      </w:r>
      <w:r>
        <w:rPr>
          <w:u w:val="single"/>
        </w:rPr>
        <w:t>grand</w:t>
      </w:r>
      <w:r>
        <w:t xml:space="preserve"> </w:t>
      </w:r>
      <w:r>
        <w:rPr>
          <w:u w:val="single"/>
        </w:rPr>
        <w:t>monde</w:t>
      </w:r>
      <w:r>
        <w:t>. The Marquise is</w:t>
      </w:r>
      <w:r>
        <w:br/>
        <w:t>very affable, and, though not handsome, good-looking. The</w:t>
      </w:r>
      <w:r>
        <w:br/>
        <w:t>Marchesa Doria is a very striking woman, and</w:t>
      </w:r>
      <w:r>
        <w:br/>
        <w:t>rather brilliant in conversation, but out of the eighteen</w:t>
      </w:r>
      <w:r>
        <w:br/>
        <w:t>titled dames none pleased me so much as Madame</w:t>
      </w:r>
      <w:r>
        <w:br/>
        <w:t>Peruzzi, the wife of the minister. She is a Florentine,</w:t>
      </w:r>
      <w:r>
        <w:br/>
        <w:t>a cousin of Baron Ricasoli, and full of fire and true</w:t>
      </w:r>
      <w:r>
        <w:br/>
        <w:t>independence. The Marchesa St Germain is still very</w:t>
      </w:r>
      <w:r>
        <w:br/>
        <w:t>beautiful, though she was at Constantinople at the time</w:t>
      </w:r>
      <w:r>
        <w:br/>
        <w:t xml:space="preserve">of the destruction of the </w:t>
      </w:r>
      <w:proofErr w:type="spellStart"/>
      <w:r>
        <w:t>janizaries</w:t>
      </w:r>
      <w:proofErr w:type="spellEnd"/>
      <w:r>
        <w:t xml:space="preserve"> and old enough to</w:t>
      </w:r>
      <w:r>
        <w:br/>
        <w:t>remember it well - and though she has lost a</w:t>
      </w:r>
      <w:r>
        <w:br/>
        <w:t>husband to whom she was devotedly attached and six</w:t>
      </w:r>
      <w:r>
        <w:br/>
        <w:t>children. She seems like one who has suffered.</w:t>
      </w:r>
      <w:r>
        <w:br/>
        <w:t xml:space="preserve">The Countess </w:t>
      </w:r>
      <w:proofErr w:type="spellStart"/>
      <w:r>
        <w:t>Castagnetto</w:t>
      </w:r>
      <w:proofErr w:type="spellEnd"/>
      <w:r>
        <w:t xml:space="preserve">, a lady of the </w:t>
      </w:r>
      <w:r>
        <w:rPr>
          <w:u w:val="single"/>
        </w:rPr>
        <w:t>taboret</w:t>
      </w:r>
      <w:r>
        <w:t>, is</w:t>
      </w:r>
      <w:r>
        <w:br/>
        <w:t>a charming dame of the olden time.</w:t>
      </w:r>
      <w:r>
        <w:br/>
        <w:t>In the evening there were many more persons than on the</w:t>
      </w:r>
      <w:r>
        <w:br/>
        <w:t xml:space="preserve">two </w:t>
      </w:r>
      <w:proofErr w:type="spellStart"/>
      <w:r>
        <w:t>preceeding</w:t>
      </w:r>
      <w:proofErr w:type="spellEnd"/>
      <w:r>
        <w:t xml:space="preserve"> </w:t>
      </w:r>
      <w:proofErr w:type="spellStart"/>
      <w:r>
        <w:t>saturdays</w:t>
      </w:r>
      <w:proofErr w:type="spellEnd"/>
      <w:r>
        <w:t xml:space="preserve">, and </w:t>
      </w:r>
      <w:proofErr w:type="spellStart"/>
      <w:proofErr w:type="gramStart"/>
      <w:r>
        <w:t>every body</w:t>
      </w:r>
      <w:proofErr w:type="spellEnd"/>
      <w:proofErr w:type="gramEnd"/>
      <w:r>
        <w:t xml:space="preserve"> seemed satisfied.</w:t>
      </w:r>
      <w:r>
        <w:br/>
      </w:r>
      <w:r>
        <w:lastRenderedPageBreak/>
        <w:t xml:space="preserve">About half the dip. C. were present - </w:t>
      </w:r>
      <w:proofErr w:type="spellStart"/>
      <w:r>
        <w:t>Matteucci</w:t>
      </w:r>
      <w:proofErr w:type="spellEnd"/>
      <w:r>
        <w:t xml:space="preserve">, the </w:t>
      </w:r>
      <w:proofErr w:type="spellStart"/>
      <w:r>
        <w:t>Pulszkys</w:t>
      </w:r>
      <w:proofErr w:type="spellEnd"/>
      <w:r>
        <w:br/>
        <w:t xml:space="preserve">and several other </w:t>
      </w:r>
      <w:r>
        <w:rPr>
          <w:strike/>
        </w:rPr>
        <w:t>notorieties</w:t>
      </w:r>
      <w:r>
        <w:t xml:space="preserve"> </w:t>
      </w:r>
      <w:proofErr w:type="spellStart"/>
      <w:r>
        <w:t>notorieties</w:t>
      </w:r>
      <w:proofErr w:type="spellEnd"/>
      <w:r>
        <w:t>.</w:t>
      </w:r>
    </w:p>
    <w:p w14:paraId="11DD9F53" w14:textId="77777777" w:rsidR="00CF2569" w:rsidRDefault="00CF2569" w:rsidP="00CF2569">
      <w:r>
        <w:t>Sunday Dec 22</w:t>
      </w:r>
      <w:r>
        <w:br/>
        <w:t>Miss Blackwell left for Paris this evening - otherwise</w:t>
      </w:r>
      <w:r>
        <w:br/>
        <w:t>a very quiet day. The cold is steadily but slowly increasing</w:t>
      </w:r>
      <w:r>
        <w:br/>
        <w:t>the thermometer having at last fallen to 22 F.</w:t>
      </w:r>
      <w:r>
        <w:br/>
        <w:t>Monday Dec 23</w:t>
      </w:r>
      <w:r>
        <w:br/>
      </w:r>
      <w:proofErr w:type="spellStart"/>
      <w:r>
        <w:t>Mr</w:t>
      </w:r>
      <w:proofErr w:type="spellEnd"/>
      <w:r>
        <w:t xml:space="preserve"> Marsh had several visits to pay this morning -</w:t>
      </w:r>
      <w:r>
        <w:br/>
        <w:t>among others to the Countess Castiglione. I did not go out</w:t>
      </w:r>
      <w:r>
        <w:br/>
        <w:t>and in fact felt very tired all day. It is pleasant to know</w:t>
      </w:r>
      <w:r>
        <w:br/>
        <w:t>that with the spring we may hope for a release from these</w:t>
      </w:r>
      <w:r>
        <w:br/>
        <w:t>social duties, and the mountains and the sea will once more</w:t>
      </w:r>
      <w:r>
        <w:br/>
        <w:t>be our kingdoms.</w:t>
      </w:r>
      <w:r>
        <w:br/>
        <w:t>Tuesday Dec 24</w:t>
      </w:r>
      <w:r>
        <w:br/>
        <w:t>In returning some of my visits to-day, by a mistake</w:t>
      </w:r>
      <w:r>
        <w:br/>
        <w:t xml:space="preserve">of mine </w:t>
      </w:r>
      <w:r>
        <w:rPr>
          <w:strike/>
        </w:rPr>
        <w:t>about</w:t>
      </w:r>
      <w:r>
        <w:t xml:space="preserve"> in the name of a lady who came on Saturday,</w:t>
      </w:r>
      <w:r>
        <w:br/>
      </w:r>
      <w:proofErr w:type="spellStart"/>
      <w:r>
        <w:t>Mr</w:t>
      </w:r>
      <w:proofErr w:type="spellEnd"/>
      <w:r>
        <w:t xml:space="preserve"> Marsh went to see the Marquesa </w:t>
      </w:r>
      <w:proofErr w:type="spellStart"/>
      <w:r>
        <w:t>Rorà</w:t>
      </w:r>
      <w:proofErr w:type="spellEnd"/>
      <w:r>
        <w:t xml:space="preserve"> with whom</w:t>
      </w:r>
      <w:r>
        <w:br/>
        <w:t>we had not even exchanged cards. The lady however, who</w:t>
      </w:r>
      <w:r>
        <w:br/>
        <w:t>is an invalid, received him so cordially in her chamber &amp;</w:t>
      </w:r>
      <w:r>
        <w:br/>
        <w:t>and took the visit so naturally that we cannot speak of</w:t>
      </w:r>
      <w:r>
        <w:br/>
        <w:t>it as a mistake and must [</w:t>
      </w:r>
      <w:proofErr w:type="gramStart"/>
      <w:r>
        <w:t>illegible</w:t>
      </w:r>
      <w:proofErr w:type="gramEnd"/>
      <w:r>
        <w:t>] make the best we can</w:t>
      </w:r>
      <w:r>
        <w:br/>
        <w:t>of it. The Marquesa was in her bed to which she</w:t>
      </w:r>
      <w:r>
        <w:br/>
        <w:t>is confined, and yet</w:t>
      </w:r>
      <w:r>
        <w:br/>
        <w:t>she</w:t>
      </w:r>
      <w:r>
        <w:br/>
        <w:t>did the honors of a hostess with the</w:t>
      </w:r>
      <w:r>
        <w:br/>
        <w:t>greatest composure. She is particularly handsome and</w:t>
      </w:r>
      <w:r>
        <w:br/>
        <w:t>has great courtesy of manner. She promised to take us</w:t>
      </w:r>
      <w:r>
        <w:br/>
        <w:t xml:space="preserve">next summer to her </w:t>
      </w:r>
      <w:proofErr w:type="gramStart"/>
      <w:r>
        <w:t>country-seat</w:t>
      </w:r>
      <w:proofErr w:type="gramEnd"/>
      <w:r>
        <w:t xml:space="preserve"> near </w:t>
      </w:r>
      <w:proofErr w:type="spellStart"/>
      <w:r>
        <w:t>Pignerol</w:t>
      </w:r>
      <w:r>
        <w:rPr>
          <w:strike/>
        </w:rPr>
        <w:t>le</w:t>
      </w:r>
      <w:proofErr w:type="spellEnd"/>
      <w:r>
        <w:t>.</w:t>
      </w:r>
      <w:r>
        <w:br/>
        <w:t>Wednesday, Dec 25.</w:t>
      </w:r>
      <w:r>
        <w:br/>
      </w:r>
      <w:r>
        <w:rPr>
          <w:strike/>
        </w:rPr>
        <w:t>An</w:t>
      </w:r>
      <w:r>
        <w:t xml:space="preserve"> A very quiet Christmas at home - except that</w:t>
      </w:r>
      <w:r>
        <w:br/>
        <w:t xml:space="preserve">we went in the evening to the Teatro Reggio which opened </w:t>
      </w:r>
      <w:proofErr w:type="spellStart"/>
      <w:r>
        <w:t>to day</w:t>
      </w:r>
      <w:proofErr w:type="spellEnd"/>
      <w:r>
        <w:t>.</w:t>
      </w:r>
    </w:p>
    <w:p w14:paraId="7E35FA68" w14:textId="77777777" w:rsidR="00CF2569" w:rsidRDefault="00CF2569" w:rsidP="00CF2569">
      <w:r>
        <w:t>The orchestra was fine, very fine, the singers only respectable,</w:t>
      </w:r>
      <w:r>
        <w:br/>
        <w:t>but the ballet was admirable. One young creature performed</w:t>
      </w:r>
      <w:r>
        <w:br/>
        <w:t xml:space="preserve">feats that Fanny </w:t>
      </w:r>
      <w:proofErr w:type="spellStart"/>
      <w:r>
        <w:t>Elsler</w:t>
      </w:r>
      <w:proofErr w:type="spellEnd"/>
      <w:r>
        <w:t xml:space="preserve"> would have found impossible. As</w:t>
      </w:r>
      <w:r>
        <w:br/>
        <w:t>with music so with the dance, each generation seems gifted</w:t>
      </w:r>
      <w:r>
        <w:br/>
        <w:t xml:space="preserve">with </w:t>
      </w:r>
      <w:r>
        <w:rPr>
          <w:strike/>
        </w:rPr>
        <w:t>superior</w:t>
      </w:r>
      <w:r>
        <w:t xml:space="preserve"> physical powers </w:t>
      </w:r>
      <w:r>
        <w:rPr>
          <w:strike/>
        </w:rPr>
        <w:t>for</w:t>
      </w:r>
      <w:r>
        <w:t xml:space="preserve"> of execution</w:t>
      </w:r>
      <w:r>
        <w:br/>
        <w:t>superior to the last</w:t>
      </w:r>
      <w:r>
        <w:br/>
        <w:t>but is there</w:t>
      </w:r>
      <w:r>
        <w:br/>
        <w:t>any such gain in the true taste? The stage-curtain was a</w:t>
      </w:r>
      <w:r>
        <w:br/>
        <w:t>picture containing some striking feature from each of the</w:t>
      </w:r>
      <w:r>
        <w:br/>
        <w:t>principle Italian cities, as St Peters and the Coliseum</w:t>
      </w:r>
      <w:r>
        <w:br/>
        <w:t>from Rome, the duomo and Campanile from Florence</w:t>
      </w:r>
      <w:r>
        <w:br/>
        <w:t xml:space="preserve">the Cathedral from Milano the </w:t>
      </w:r>
      <w:proofErr w:type="spellStart"/>
      <w:r>
        <w:t>Superga</w:t>
      </w:r>
      <w:proofErr w:type="spellEnd"/>
      <w:r>
        <w:t xml:space="preserve"> from Torino</w:t>
      </w:r>
      <w:r>
        <w:br/>
        <w:t>&amp;c &amp;c. all blended into a whole not so unharmonious</w:t>
      </w:r>
      <w:r>
        <w:br/>
      </w:r>
      <w:r>
        <w:lastRenderedPageBreak/>
        <w:t>as might be supposed, and in the bright blue Italian</w:t>
      </w:r>
      <w:r>
        <w:br/>
        <w:t>sky above, an angel was seen descending with the</w:t>
      </w:r>
      <w:r>
        <w:br/>
        <w:t xml:space="preserve">Italian </w:t>
      </w:r>
      <w:r>
        <w:rPr>
          <w:u w:val="single"/>
        </w:rPr>
        <w:t>Tricolor</w:t>
      </w:r>
      <w:r>
        <w:t xml:space="preserve"> on which stood out clearly the</w:t>
      </w:r>
      <w:r>
        <w:br/>
        <w:t>white cross of Savoy. The costumes of the corps de ballet,</w:t>
      </w:r>
      <w:r>
        <w:br/>
        <w:t>very rich and tasteful, illustrated every corner</w:t>
      </w:r>
      <w:r>
        <w:br/>
        <w:t xml:space="preserve">of the new </w:t>
      </w:r>
      <w:proofErr w:type="gramStart"/>
      <w:r>
        <w:t>united kingdom</w:t>
      </w:r>
      <w:proofErr w:type="gramEnd"/>
      <w:r>
        <w:t>. The principal danseuse</w:t>
      </w:r>
      <w:r>
        <w:br/>
        <w:t>P. _ _ _ _</w:t>
      </w:r>
      <w:r>
        <w:br/>
        <w:t>was very stout - a fact quite inconsistent with the enormous</w:t>
      </w:r>
      <w:r>
        <w:br/>
        <w:t>amount of exercise she must take - but she was the</w:t>
      </w:r>
      <w:r>
        <w:br/>
        <w:t xml:space="preserve">perfection of grace. A </w:t>
      </w:r>
      <w:r>
        <w:rPr>
          <w:u w:val="single"/>
        </w:rPr>
        <w:t>real</w:t>
      </w:r>
      <w:r>
        <w:t xml:space="preserve"> not a painted fountain</w:t>
      </w:r>
      <w:r>
        <w:br/>
        <w:t>played on the stage during the whole of the ballet.</w:t>
      </w:r>
      <w:r>
        <w:br/>
        <w:t>The costumes of the ladies were very beautiful mostly</w:t>
      </w:r>
      <w:r>
        <w:br/>
        <w:t>white or very light</w:t>
      </w:r>
      <w:r>
        <w:br/>
        <w:t>Thursday 26</w:t>
      </w:r>
      <w:r>
        <w:rPr>
          <w:vertAlign w:val="superscript"/>
        </w:rPr>
        <w:t>th</w:t>
      </w:r>
      <w:r>
        <w:t xml:space="preserve"> </w:t>
      </w:r>
      <w:proofErr w:type="spellStart"/>
      <w:r>
        <w:t>Mr</w:t>
      </w:r>
      <w:proofErr w:type="spellEnd"/>
      <w:r>
        <w:t xml:space="preserve"> Marsh made a few visits</w:t>
      </w:r>
      <w:r>
        <w:br/>
        <w:t>to-day after a hard morning's work on his second volume</w:t>
      </w:r>
      <w:r>
        <w:br/>
        <w:t>on English which is begged for by English publishers in</w:t>
      </w:r>
      <w:r>
        <w:br/>
        <w:t>advance of the American Edition. The incessant interruptions</w:t>
      </w:r>
      <w:r>
        <w:br/>
        <w:t>to which the duties of his post expose him make</w:t>
      </w:r>
      <w:r>
        <w:br/>
        <w:t>his progress in his book very slow.</w:t>
      </w:r>
    </w:p>
    <w:p w14:paraId="77D45E04" w14:textId="77777777" w:rsidR="00CF2569" w:rsidRDefault="00CF2569" w:rsidP="00CF2569">
      <w:r>
        <w:t>Friday Dec 27</w:t>
      </w:r>
      <w:r>
        <w:rPr>
          <w:vertAlign w:val="superscript"/>
        </w:rPr>
        <w:t>th</w:t>
      </w:r>
      <w:r>
        <w:br/>
        <w:t>Continual rumors of the breaking up of the</w:t>
      </w:r>
      <w:r>
        <w:br/>
        <w:t>Ministry here are current, but little is actually known.</w:t>
      </w:r>
      <w:r>
        <w:br/>
        <w:t>It seems quite certain that Ricasoli cannot get the man</w:t>
      </w:r>
      <w:r>
        <w:br/>
        <w:t>he wants to take the portfolio of the Interior, and a man</w:t>
      </w:r>
      <w:r>
        <w:br/>
        <w:t xml:space="preserve">he does not want he will not </w:t>
      </w:r>
      <w:r>
        <w:rPr>
          <w:strike/>
        </w:rPr>
        <w:t>hat</w:t>
      </w:r>
      <w:r>
        <w:t xml:space="preserve"> have. Would to</w:t>
      </w:r>
      <w:r>
        <w:br/>
        <w:t>heaven we had a man of Ricasoli's mettle and integrity</w:t>
      </w:r>
      <w:r>
        <w:br/>
        <w:t>at the helm with us!</w:t>
      </w:r>
      <w:r>
        <w:br/>
        <w:t>Sat. Dec 28</w:t>
      </w:r>
      <w:r>
        <w:rPr>
          <w:vertAlign w:val="superscript"/>
        </w:rPr>
        <w:t>th</w:t>
      </w:r>
      <w:r>
        <w:br/>
        <w:t xml:space="preserve">Another day of visits. Two charming </w:t>
      </w:r>
      <w:proofErr w:type="spellStart"/>
      <w:r>
        <w:t>Marcheses</w:t>
      </w:r>
      <w:proofErr w:type="spellEnd"/>
      <w:r>
        <w:br/>
      </w:r>
      <w:proofErr w:type="spellStart"/>
      <w:r>
        <w:t>Coconito</w:t>
      </w:r>
      <w:proofErr w:type="spellEnd"/>
      <w:r>
        <w:t xml:space="preserve"> &amp; Castellani, quite fascinated me. </w:t>
      </w:r>
      <w:proofErr w:type="spellStart"/>
      <w:r>
        <w:t>Poerio</w:t>
      </w:r>
      <w:proofErr w:type="spellEnd"/>
      <w:r>
        <w:t xml:space="preserve"> made</w:t>
      </w:r>
      <w:r>
        <w:br/>
        <w:t>me a long visit, but there were so many others with</w:t>
      </w:r>
      <w:r>
        <w:br/>
        <w:t>me at the same time that I could not talk with</w:t>
      </w:r>
      <w:r>
        <w:br/>
        <w:t xml:space="preserve">him much. </w:t>
      </w:r>
      <w:proofErr w:type="spellStart"/>
      <w:r>
        <w:t>Fagnani</w:t>
      </w:r>
      <w:proofErr w:type="spellEnd"/>
      <w:r>
        <w:t>, who is painting a portrait of the</w:t>
      </w:r>
      <w:r>
        <w:br/>
        <w:t>king for Naples, loves America as we do, and understands</w:t>
      </w:r>
      <w:r>
        <w:br/>
        <w:t>it as no Englishman ever could. - The venerable</w:t>
      </w:r>
      <w:r>
        <w:br/>
        <w:t>Plana was here in the evening, and several other notorieties</w:t>
      </w:r>
      <w:r>
        <w:br/>
        <w:t xml:space="preserve">but I was too anxious about </w:t>
      </w:r>
      <w:proofErr w:type="spellStart"/>
      <w:r>
        <w:t>Mr</w:t>
      </w:r>
      <w:proofErr w:type="spellEnd"/>
      <w:r>
        <w:t xml:space="preserve"> Marsh, who was unwell,</w:t>
      </w:r>
      <w:r>
        <w:br/>
        <w:t xml:space="preserve">&amp; in bed, to enjoy </w:t>
      </w:r>
      <w:proofErr w:type="spellStart"/>
      <w:r>
        <w:t>any thing</w:t>
      </w:r>
      <w:proofErr w:type="spellEnd"/>
      <w:r>
        <w:t xml:space="preserve">. Count </w:t>
      </w:r>
      <w:proofErr w:type="spellStart"/>
      <w:r>
        <w:t>Sclopis</w:t>
      </w:r>
      <w:proofErr w:type="spellEnd"/>
      <w:r>
        <w:t xml:space="preserve"> came in</w:t>
      </w:r>
      <w:r>
        <w:br/>
        <w:t>for a half hour -</w:t>
      </w:r>
      <w:r>
        <w:br/>
        <w:t>Sunday 29th Dec</w:t>
      </w:r>
      <w:r>
        <w:br/>
      </w:r>
      <w:proofErr w:type="spellStart"/>
      <w:r>
        <w:t>Mr</w:t>
      </w:r>
      <w:proofErr w:type="spellEnd"/>
      <w:r>
        <w:t xml:space="preserve"> Marsh was in bed all day, to-day. We</w:t>
      </w:r>
      <w:r>
        <w:br/>
        <w:t>had papers from home only to the sixth of Dec though</w:t>
      </w:r>
      <w:r>
        <w:br/>
        <w:t>there should have been a N.Y. Times of a week later. Since</w:t>
      </w:r>
      <w:r>
        <w:br/>
        <w:t>the prospect of a war between E. &amp; Am. our papers</w:t>
      </w:r>
      <w:r>
        <w:br/>
      </w:r>
      <w:r>
        <w:lastRenderedPageBreak/>
        <w:t xml:space="preserve">are </w:t>
      </w:r>
      <w:proofErr w:type="spellStart"/>
      <w:r>
        <w:t>appropiated</w:t>
      </w:r>
      <w:proofErr w:type="spellEnd"/>
      <w:r>
        <w:t xml:space="preserve"> by greedy newsmongers somewhere between</w:t>
      </w:r>
      <w:r>
        <w:br/>
        <w:t>N.Y. &amp; here, so that we get them most irregularly.</w:t>
      </w:r>
      <w:r>
        <w:br/>
      </w:r>
      <w:proofErr w:type="spellStart"/>
      <w:proofErr w:type="gramStart"/>
      <w:r>
        <w:t>Every thing</w:t>
      </w:r>
      <w:proofErr w:type="spellEnd"/>
      <w:proofErr w:type="gramEnd"/>
      <w:r>
        <w:t xml:space="preserve"> encouraging at home, if Europe would let us alone</w:t>
      </w:r>
    </w:p>
    <w:p w14:paraId="2927B16C" w14:textId="77777777" w:rsidR="00CF2569" w:rsidRDefault="00CF2569" w:rsidP="00CF2569">
      <w:r>
        <w:t>if it will not, we may be found equal even to that emergency.</w:t>
      </w:r>
      <w:r>
        <w:br/>
        <w:t>Monday Dec 30</w:t>
      </w:r>
      <w:r>
        <w:rPr>
          <w:vertAlign w:val="superscript"/>
        </w:rPr>
        <w:t>th</w:t>
      </w:r>
      <w:r>
        <w:t>.</w:t>
      </w:r>
      <w:r>
        <w:br/>
      </w:r>
      <w:proofErr w:type="spellStart"/>
      <w:r>
        <w:t>Mr</w:t>
      </w:r>
      <w:proofErr w:type="spellEnd"/>
      <w:r>
        <w:t xml:space="preserve"> Marsh, feeling somewhat better, went to-day with</w:t>
      </w:r>
      <w:r>
        <w:br/>
        <w:t>the other members of the Dip corps to pay his respects</w:t>
      </w:r>
      <w:r>
        <w:br/>
        <w:t>to S.A. the Duchess of Genoa. The ministers were all</w:t>
      </w:r>
      <w:r>
        <w:br/>
        <w:t>in uniform &amp; without their secretaries. Sir James Hudson</w:t>
      </w:r>
      <w:r>
        <w:br/>
        <w:t xml:space="preserve">plead indisposition - </w:t>
      </w:r>
      <w:proofErr w:type="spellStart"/>
      <w:r>
        <w:t>Mr</w:t>
      </w:r>
      <w:proofErr w:type="spellEnd"/>
      <w:r>
        <w:t xml:space="preserve"> Benedetti, who was thrown from</w:t>
      </w:r>
      <w:r>
        <w:br/>
        <w:t>his horse yesterday, was not able to be present, so the</w:t>
      </w:r>
      <w:r>
        <w:br/>
        <w:t xml:space="preserve">Prussian Minister acted as doyen &amp; </w:t>
      </w:r>
      <w:proofErr w:type="spellStart"/>
      <w:r>
        <w:t>Mr</w:t>
      </w:r>
      <w:proofErr w:type="spellEnd"/>
      <w:r>
        <w:t xml:space="preserve"> M__ came next</w:t>
      </w:r>
      <w:r>
        <w:br/>
        <w:t>in rank. The Duchess came from an inner apartment</w:t>
      </w:r>
      <w:r>
        <w:br/>
        <w:t xml:space="preserve">into the room where the Ministers were waiting for </w:t>
      </w:r>
      <w:r>
        <w:rPr>
          <w:strike/>
        </w:rPr>
        <w:t>his</w:t>
      </w:r>
      <w:r>
        <w:t xml:space="preserve"> her</w:t>
      </w:r>
      <w:r>
        <w:br/>
        <w:t>in a semicircle Count Brassier de St Simon at their head.</w:t>
      </w:r>
      <w:r>
        <w:br/>
        <w:t>After a general salutation, she addressed herself at once</w:t>
      </w:r>
      <w:r>
        <w:br/>
        <w:t>to the Prussian Minister, without waiting for a formal</w:t>
      </w:r>
      <w:r>
        <w:br/>
        <w:t>speech from him, and after a few minutes conversation -</w:t>
      </w:r>
      <w:r>
        <w:br/>
        <w:t xml:space="preserve">turned to </w:t>
      </w:r>
      <w:proofErr w:type="spellStart"/>
      <w:r>
        <w:t>Mr</w:t>
      </w:r>
      <w:proofErr w:type="spellEnd"/>
      <w:r>
        <w:t xml:space="preserve"> Marsh enquired for me - spoke of seeing me</w:t>
      </w:r>
      <w:r>
        <w:br/>
        <w:t xml:space="preserve">at the theatre </w:t>
      </w:r>
      <w:proofErr w:type="spellStart"/>
      <w:r>
        <w:t>etc</w:t>
      </w:r>
      <w:proofErr w:type="spellEnd"/>
      <w:r>
        <w:t xml:space="preserve"> - and then talked earnestly &amp; </w:t>
      </w:r>
      <w:r>
        <w:rPr>
          <w:strike/>
        </w:rPr>
        <w:t>po</w:t>
      </w:r>
      <w:r>
        <w:t xml:space="preserve"> deprecatingly</w:t>
      </w:r>
      <w:r>
        <w:br/>
        <w:t xml:space="preserve">of a war between E. &amp; Am. In the </w:t>
      </w:r>
      <w:r>
        <w:rPr>
          <w:strike/>
        </w:rPr>
        <w:t>means</w:t>
      </w:r>
      <w:r>
        <w:t xml:space="preserve"> mean time</w:t>
      </w:r>
      <w:r>
        <w:br/>
        <w:t xml:space="preserve">the </w:t>
      </w:r>
      <w:proofErr w:type="gramStart"/>
      <w:r>
        <w:t>P. minister</w:t>
      </w:r>
      <w:proofErr w:type="gramEnd"/>
      <w:r>
        <w:t xml:space="preserve"> passed over to the opposite side of the</w:t>
      </w:r>
      <w:r>
        <w:br/>
        <w:t xml:space="preserve">room where stood the Countesses Castiglione &amp; </w:t>
      </w:r>
      <w:proofErr w:type="spellStart"/>
      <w:r>
        <w:t>Gattinara</w:t>
      </w:r>
      <w:proofErr w:type="spellEnd"/>
      <w:r>
        <w:br/>
        <w:t xml:space="preserve">and entered into conversation with them. </w:t>
      </w:r>
      <w:proofErr w:type="spellStart"/>
      <w:r>
        <w:t>Mr</w:t>
      </w:r>
      <w:proofErr w:type="spellEnd"/>
      <w:r>
        <w:t xml:space="preserve"> Marsh</w:t>
      </w:r>
      <w:r>
        <w:br/>
        <w:t>did the same when the Duchess passed on</w:t>
      </w:r>
      <w:r>
        <w:br/>
        <w:t xml:space="preserve">to </w:t>
      </w:r>
      <w:r>
        <w:br/>
        <w:t>the Swiss</w:t>
      </w:r>
      <w:r>
        <w:br/>
        <w:t>Minister. This made the audience very easy and much</w:t>
      </w:r>
      <w:r>
        <w:br/>
        <w:t>like any morning visit. The dress of the Duchess</w:t>
      </w:r>
      <w:r>
        <w:br/>
        <w:t xml:space="preserve">was green </w:t>
      </w:r>
      <w:proofErr w:type="spellStart"/>
      <w:r>
        <w:t>moirée</w:t>
      </w:r>
      <w:proofErr w:type="spellEnd"/>
      <w:r>
        <w:t xml:space="preserve"> with train of the same lined with</w:t>
      </w:r>
      <w:r>
        <w:br/>
        <w:t>white satin, &amp; without trimming, - A diadem of</w:t>
      </w:r>
      <w:r>
        <w:br/>
        <w:t xml:space="preserve">diamonds &amp; pale rubies on her head - a necklace of </w:t>
      </w:r>
      <w:r>
        <w:br/>
        <w:t xml:space="preserve">the same stones - quantity profuse - </w:t>
      </w:r>
      <w:r>
        <w:rPr>
          <w:strike/>
        </w:rPr>
        <w:t>O</w:t>
      </w:r>
      <w:r>
        <w:t xml:space="preserve"> The Countess Castiglione</w:t>
      </w:r>
    </w:p>
    <w:p w14:paraId="72CE3A59" w14:textId="77777777" w:rsidR="00CF2569" w:rsidRDefault="00CF2569" w:rsidP="00CF2569">
      <w:r>
        <w:t xml:space="preserve">wore a pink </w:t>
      </w:r>
      <w:proofErr w:type="spellStart"/>
      <w:r>
        <w:t>moirée</w:t>
      </w:r>
      <w:proofErr w:type="spellEnd"/>
      <w:r>
        <w:t xml:space="preserve"> _ train of the same lined with</w:t>
      </w:r>
      <w:r>
        <w:br/>
        <w:t xml:space="preserve">white - the Countess </w:t>
      </w:r>
      <w:proofErr w:type="spellStart"/>
      <w:r>
        <w:t>Gattinara</w:t>
      </w:r>
      <w:proofErr w:type="spellEnd"/>
      <w:r>
        <w:t xml:space="preserve"> a white </w:t>
      </w:r>
      <w:proofErr w:type="spellStart"/>
      <w:r>
        <w:t>moirée</w:t>
      </w:r>
      <w:proofErr w:type="spellEnd"/>
      <w:r>
        <w:br/>
        <w:t>with a train of red velvet lined with white.</w:t>
      </w:r>
      <w:r>
        <w:br/>
        <w:t xml:space="preserve">These ladies did not salute the diplomatic corps </w:t>
      </w:r>
      <w:r>
        <w:br/>
        <w:t>[illegible] as they passed back into the inner room,</w:t>
      </w:r>
      <w:r>
        <w:br/>
        <w:t>though the Duchess herself did. I should have</w:t>
      </w:r>
      <w:r>
        <w:br/>
        <w:t xml:space="preserve">said that the Counts Castiglione &amp; </w:t>
      </w:r>
      <w:proofErr w:type="spellStart"/>
      <w:r>
        <w:t>Gattinara</w:t>
      </w:r>
      <w:proofErr w:type="spellEnd"/>
      <w:r>
        <w:t xml:space="preserve"> first met</w:t>
      </w:r>
      <w:r>
        <w:br/>
        <w:t>the ministers on their entrance, before the Duchess</w:t>
      </w:r>
      <w:r>
        <w:br/>
        <w:t>made her appearance.</w:t>
      </w:r>
      <w:r>
        <w:br/>
        <w:t>Dec. 31</w:t>
      </w:r>
      <w:r>
        <w:rPr>
          <w:vertAlign w:val="superscript"/>
        </w:rPr>
        <w:t>st</w:t>
      </w:r>
      <w:r>
        <w:br/>
        <w:t>To-day the foreign Ministers were received</w:t>
      </w:r>
      <w:r>
        <w:br/>
      </w:r>
      <w:r>
        <w:lastRenderedPageBreak/>
        <w:t>by the king - each separately, though all went to the palace</w:t>
      </w:r>
      <w:r>
        <w:br/>
        <w:t xml:space="preserve">together. In his conversation with </w:t>
      </w:r>
      <w:proofErr w:type="spellStart"/>
      <w:r>
        <w:t>Mr</w:t>
      </w:r>
      <w:proofErr w:type="spellEnd"/>
      <w:r>
        <w:t xml:space="preserve"> Marsh </w:t>
      </w:r>
      <w:proofErr w:type="gramStart"/>
      <w:r>
        <w:t>he</w:t>
      </w:r>
      <w:proofErr w:type="gramEnd"/>
      <w:r>
        <w:t xml:space="preserve"> spoke of</w:t>
      </w:r>
      <w:r>
        <w:br/>
        <w:t>the possible war between England &amp; America, assented at</w:t>
      </w:r>
      <w:r>
        <w:br/>
        <w:t xml:space="preserve">once to </w:t>
      </w:r>
      <w:proofErr w:type="spellStart"/>
      <w:r>
        <w:t>Mr</w:t>
      </w:r>
      <w:proofErr w:type="spellEnd"/>
      <w:r>
        <w:t xml:space="preserve"> M's opinion that Canada with her 2000 mile frontier</w:t>
      </w:r>
      <w:r>
        <w:br/>
        <w:t>could not be defended against us, and discussed the probable</w:t>
      </w:r>
      <w:r>
        <w:br/>
        <w:t xml:space="preserve">military results of </w:t>
      </w:r>
      <w:proofErr w:type="spellStart"/>
      <w:r>
        <w:rPr>
          <w:strike/>
        </w:rPr>
        <w:t>st</w:t>
      </w:r>
      <w:proofErr w:type="spellEnd"/>
      <w:r>
        <w:t xml:space="preserve"> such a war with the sagacity of a</w:t>
      </w:r>
      <w:r>
        <w:br/>
        <w:t>clear-headed soldier. He spoke</w:t>
      </w:r>
      <w:r>
        <w:br/>
        <w:t>of</w:t>
      </w:r>
      <w:r>
        <w:br/>
        <w:t xml:space="preserve">our </w:t>
      </w:r>
      <w:r>
        <w:rPr>
          <w:u w:val="single"/>
        </w:rPr>
        <w:t>Far West</w:t>
      </w:r>
      <w:r>
        <w:t xml:space="preserve"> with enthusiasm</w:t>
      </w:r>
      <w:r>
        <w:br/>
        <w:t xml:space="preserve">and said it had always been an ardent wish of his </w:t>
      </w:r>
      <w:r>
        <w:rPr>
          <w:u w:val="single"/>
        </w:rPr>
        <w:t>to</w:t>
      </w:r>
      <w:r>
        <w:br/>
      </w:r>
      <w:r>
        <w:rPr>
          <w:u w:val="single"/>
        </w:rPr>
        <w:t>hunt the buffalo</w:t>
      </w:r>
      <w:r>
        <w:t xml:space="preserve"> on our mighty wilds. </w:t>
      </w:r>
      <w:proofErr w:type="spellStart"/>
      <w:r>
        <w:t>Mr</w:t>
      </w:r>
      <w:proofErr w:type="spellEnd"/>
      <w:r>
        <w:t xml:space="preserve"> Marsh</w:t>
      </w:r>
      <w:r>
        <w:br/>
        <w:t>assured him that his majesty would [illegible]</w:t>
      </w:r>
      <w:r>
        <w:br/>
        <w:t xml:space="preserve">meet </w:t>
      </w:r>
      <w:r>
        <w:rPr>
          <w:strike/>
        </w:rPr>
        <w:t>there</w:t>
      </w:r>
      <w:r>
        <w:t xml:space="preserve"> in Am.</w:t>
      </w:r>
      <w:r>
        <w:br/>
        <w:t>with the</w:t>
      </w:r>
      <w:r>
        <w:br/>
      </w:r>
      <w:proofErr w:type="spellStart"/>
      <w:r>
        <w:t>the</w:t>
      </w:r>
      <w:proofErr w:type="spellEnd"/>
      <w:r>
        <w:t xml:space="preserve"> [sic] heartiest of welcomes. "Ah," said he, "I must wait</w:t>
      </w:r>
      <w:r>
        <w:br/>
        <w:t xml:space="preserve">till they give me a </w:t>
      </w:r>
      <w:r>
        <w:rPr>
          <w:u w:val="single"/>
        </w:rPr>
        <w:t>jubilee</w:t>
      </w:r>
      <w:r>
        <w:t xml:space="preserve"> here."</w:t>
      </w:r>
      <w:r>
        <w:br/>
        <w:t xml:space="preserve">From the king they all went to Prince </w:t>
      </w:r>
      <w:proofErr w:type="spellStart"/>
      <w:r>
        <w:t>Carignano</w:t>
      </w:r>
      <w:proofErr w:type="spellEnd"/>
      <w:r>
        <w:t>.</w:t>
      </w:r>
    </w:p>
    <w:p w14:paraId="6CA1586C" w14:textId="77777777" w:rsidR="00CF2569" w:rsidRDefault="00CF2569" w:rsidP="00CF2569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p w14:paraId="47E79A2E" w14:textId="77777777" w:rsidR="00CF2569" w:rsidRDefault="00CF2569"/>
    <w:p w14:paraId="48394D38" w14:textId="77777777" w:rsidR="006D2CE6" w:rsidRDefault="00000000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sectPr w:rsidR="006D2CE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CE6"/>
    <w:rsid w:val="003E4007"/>
    <w:rsid w:val="006D2CE6"/>
    <w:rsid w:val="00CF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3F93D4"/>
  <w15:docId w15:val="{7CD89F51-0B37-9F4B-A1AB-809E66AC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53</Pages>
  <Words>15072</Words>
  <Characters>85913</Characters>
  <Application>Microsoft Office Word</Application>
  <DocSecurity>0</DocSecurity>
  <Lines>715</Lines>
  <Paragraphs>201</Paragraphs>
  <ScaleCrop>false</ScaleCrop>
  <Company/>
  <LinksUpToDate>false</LinksUpToDate>
  <CharactersWithSpaces>100784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 Burns (he/him)</cp:lastModifiedBy>
  <cp:revision>2</cp:revision>
  <dcterms:created xsi:type="dcterms:W3CDTF">2024-09-21T22:02:00Z</dcterms:created>
  <dcterms:modified xsi:type="dcterms:W3CDTF">2024-09-21T22:02:00Z</dcterms:modified>
</cp:coreProperties>
</file>