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E573D6" w14:textId="77777777" w:rsidR="000726DD" w:rsidRDefault="00000000">
      <w:r>
        <w:t>From</w:t>
      </w:r>
      <w:r>
        <w:br/>
        <w:t>January 1st 1862</w:t>
      </w:r>
      <w:r>
        <w:br/>
        <w:t>To</w:t>
      </w:r>
      <w:r>
        <w:br/>
        <w:t>March 7th 1862</w:t>
      </w:r>
    </w:p>
    <w:p w14:paraId="3999BAF9" w14:textId="77777777" w:rsidR="000726DD" w:rsidRDefault="00000000">
      <w:r>
        <w:t>Turin January 1</w:t>
      </w:r>
      <w:r>
        <w:rPr>
          <w:vertAlign w:val="superscript"/>
        </w:rPr>
        <w:t>st</w:t>
      </w:r>
      <w:r>
        <w:t xml:space="preserve"> 1862</w:t>
      </w:r>
      <w:r>
        <w:br/>
        <w:t>A wearysome and unsatisfactory way</w:t>
      </w:r>
      <w:r>
        <w:br/>
        <w:t>of passing the first day of the New Year - receiving</w:t>
      </w:r>
      <w:r>
        <w:br/>
        <w:t>and sending off cards from early morning until</w:t>
      </w:r>
      <w:r>
        <w:br/>
        <w:t>time to dress for the Opera. The Teatro Reggio was very</w:t>
      </w:r>
      <w:r>
        <w:br/>
        <w:t>brilliant tonight. It was not our evening but</w:t>
      </w:r>
      <w:r>
        <w:br/>
        <w:t>Rustem Bey obligingly asked us to his box. The</w:t>
      </w:r>
      <w:r>
        <w:br/>
        <w:t xml:space="preserve">Teatro was illuminated </w:t>
      </w:r>
      <w:r>
        <w:rPr>
          <w:u w:val="single"/>
        </w:rPr>
        <w:t>a giorno</w:t>
      </w:r>
      <w:r>
        <w:t xml:space="preserve"> and the toilettes</w:t>
      </w:r>
      <w:r>
        <w:br/>
        <w:t>of the ladies were splendid. The king entered the</w:t>
      </w:r>
      <w:r>
        <w:br/>
        <w:t>royal box about nine attended by his suite and</w:t>
      </w:r>
      <w:r>
        <w:br/>
        <w:t>accompanied by his son, the heir apparent and</w:t>
      </w:r>
      <w:r>
        <w:br/>
        <w:t>by the Duchess of Genoa with her ladies. The</w:t>
      </w:r>
      <w:r>
        <w:br/>
        <w:t xml:space="preserve">house rose and the </w:t>
      </w:r>
      <w:r>
        <w:rPr>
          <w:u w:val="single"/>
        </w:rPr>
        <w:t>vivas</w:t>
      </w:r>
      <w:r>
        <w:t xml:space="preserve"> for the </w:t>
      </w:r>
      <w:r>
        <w:rPr>
          <w:u w:val="single"/>
        </w:rPr>
        <w:t>Re d'Italia</w:t>
      </w:r>
      <w:r>
        <w:br/>
        <w:t>were most hearty, but not so frenzied as</w:t>
      </w:r>
      <w:r>
        <w:br/>
        <w:t>would have been heard in the more Southern and</w:t>
      </w:r>
      <w:r>
        <w:br/>
        <w:t>the more excitable cities of the new kingdom.</w:t>
      </w:r>
      <w:r>
        <w:br/>
        <w:t>The king looked very kingly. One cannot help</w:t>
      </w:r>
      <w:r>
        <w:br/>
        <w:t>when one sees him assenting most fully to the</w:t>
      </w:r>
      <w:r>
        <w:br/>
        <w:t>remark he himself is said to have made on looking</w:t>
      </w:r>
      <w:r>
        <w:br/>
        <w:t>at one of the photographs of himself which have</w:t>
      </w:r>
      <w:r>
        <w:br/>
        <w:t>been so unmercifully multiplied--"Ah! je suis laid!</w:t>
      </w:r>
      <w:r>
        <w:br/>
        <w:t xml:space="preserve">mais je ne suis pas </w:t>
      </w:r>
      <w:r>
        <w:rPr>
          <w:u w:val="single"/>
        </w:rPr>
        <w:t>si</w:t>
      </w:r>
      <w:r>
        <w:t xml:space="preserve"> laid!" He certainly is not</w:t>
      </w:r>
      <w:r>
        <w:br/>
        <w:t>handsome and it is not often that one sees so</w:t>
      </w:r>
      <w:r>
        <w:br/>
        <w:t>ugly a profile, but he is manly and dignified in</w:t>
      </w:r>
      <w:r>
        <w:br/>
        <w:t>his bearing and the whole character of his face is</w:t>
      </w:r>
      <w:r>
        <w:br/>
        <w:t>highly energetic and sensible. His dress was a</w:t>
      </w:r>
      <w:r>
        <w:br/>
        <w:t>military one, not very showy. The young prince, who</w:t>
      </w:r>
      <w:r>
        <w:br/>
        <w:t>had the misfortune to sit between his father and</w:t>
      </w:r>
    </w:p>
    <w:p w14:paraId="59A6C164" w14:textId="77777777" w:rsidR="000726DD" w:rsidRDefault="00000000">
      <w:r>
        <w:t>the Prince Carigano, both men of extraordinary size</w:t>
      </w:r>
      <w:r>
        <w:br/>
        <w:t xml:space="preserve"> - looked very small, but though his face is</w:t>
      </w:r>
      <w:r>
        <w:br/>
        <w:t>very plain, it is serious and thoughtful, and he</w:t>
      </w:r>
      <w:r>
        <w:br/>
        <w:t>bore himself extremely well. The Ministry gen-</w:t>
      </w:r>
      <w:r>
        <w:br/>
        <w:t>-erally attended the king, most of them in very</w:t>
      </w:r>
      <w:r>
        <w:br/>
        <w:t>rich uniforms. Ricasoli alone was in plain</w:t>
      </w:r>
      <w:r>
        <w:br/>
        <w:t>clothes except the collar and a single star. The</w:t>
      </w:r>
      <w:r>
        <w:br/>
        <w:t>appearance of this man was very striking. He did</w:t>
      </w:r>
      <w:r>
        <w:br/>
        <w:t>not mix much in the quiet talk that was going on</w:t>
      </w:r>
      <w:r>
        <w:br/>
        <w:t>around him, but stood a little aside with an</w:t>
      </w:r>
      <w:r>
        <w:br/>
        <w:t>expression so calm, so self-reliant, or perhaps I should</w:t>
      </w:r>
      <w:r>
        <w:br/>
        <w:t>have better said, so heaven-reliant that it could</w:t>
      </w:r>
      <w:r>
        <w:br/>
      </w:r>
      <w:r>
        <w:lastRenderedPageBreak/>
        <w:t>hardly fail to impress every one. Every body says that he</w:t>
      </w:r>
      <w:r>
        <w:br/>
        <w:t>cannot sustain himself in his unflinching policy and</w:t>
      </w:r>
      <w:r>
        <w:br/>
        <w:t>that he must yield to a more flexible man. This is</w:t>
      </w:r>
      <w:r>
        <w:br/>
        <w:t>very possible, but that he will never bend himself, both</w:t>
      </w:r>
      <w:r>
        <w:br/>
        <w:t>friend and foe admit. He is certainly a Roman of the</w:t>
      </w:r>
      <w:r>
        <w:br/>
        <w:t>old Romans. The Duchess was blazing with diamonds</w:t>
      </w:r>
      <w:r>
        <w:br/>
        <w:t>and rubies. Her dress was pink moirée with a pro-</w:t>
      </w:r>
      <w:r>
        <w:br/>
        <w:t>-fusion of white lace. The diadem was really gorgeous.</w:t>
      </w:r>
      <w:r>
        <w:br/>
        <w:t>Her ladies were too far to the right for me to see them well.</w:t>
      </w:r>
      <w:r>
        <w:br/>
        <w:t>The Royal party staid through the ballet and then</w:t>
      </w:r>
      <w:r>
        <w:br/>
        <w:t>retired together. Among the spectators of notoriety</w:t>
      </w:r>
      <w:r>
        <w:br/>
        <w:t>was General Türr in full Garibaldian uniform.</w:t>
      </w:r>
      <w:r>
        <w:br/>
        <w:t>His beautiful bride of the Bonaparte house, whose un-</w:t>
      </w:r>
      <w:r>
        <w:br/>
        <w:t>-blushing mother persisted in calling her Wyse, was</w:t>
      </w:r>
      <w:r>
        <w:br/>
        <w:t>at his side. She was in light blue tarleton with a wreath</w:t>
      </w:r>
      <w:r>
        <w:br/>
        <w:t>of blush roses on her hair. She is very pretty certainly</w:t>
      </w:r>
    </w:p>
    <w:p w14:paraId="6D55F87C" w14:textId="77777777" w:rsidR="000726DD" w:rsidRDefault="00000000">
      <w:r>
        <w:t xml:space="preserve">but but [sic] those who know her sister, the </w:t>
      </w:r>
      <w:r>
        <w:rPr>
          <w:u w:val="single"/>
        </w:rPr>
        <w:t>Princesse</w:t>
      </w:r>
      <w:r>
        <w:br/>
      </w:r>
      <w:r>
        <w:rPr>
          <w:u w:val="single"/>
        </w:rPr>
        <w:t>de Laulmes</w:t>
      </w:r>
      <w:r>
        <w:t>, say that the latter is greatly su-</w:t>
      </w:r>
      <w:r>
        <w:br/>
        <w:t>-perior in beauty. The Comtesse Larterana [Sartirana] de Brême</w:t>
      </w:r>
      <w:r>
        <w:br/>
        <w:t>was also very conspicuous for her beauty. Madame</w:t>
      </w:r>
      <w:r>
        <w:br/>
        <w:t xml:space="preserve">Benedetti whore [wore] a magnificent coronet of diamonds </w:t>
      </w:r>
      <w:r>
        <w:br/>
        <w:t>on black velvet, and more becoming still the sweet</w:t>
      </w:r>
      <w:r>
        <w:br/>
        <w:t>lovely smile for which she is remarkable.</w:t>
      </w:r>
      <w:r>
        <w:br/>
        <w:t>Thursday Jan 2</w:t>
      </w:r>
      <w:r>
        <w:rPr>
          <w:vertAlign w:val="superscript"/>
        </w:rPr>
        <w:t>nd</w:t>
      </w:r>
      <w:r>
        <w:br/>
        <w:t>Another day wasted in the empty ceremony</w:t>
      </w:r>
      <w:r>
        <w:br/>
        <w:t>of sending cards, and this weary work added to the weariness</w:t>
      </w:r>
      <w:r>
        <w:br/>
        <w:t>from the Opera, and sad news from family friends at</w:t>
      </w:r>
      <w:r>
        <w:br/>
        <w:t>home made the day a heavy one.</w:t>
      </w:r>
      <w:r>
        <w:br/>
        <w:t>Friday Jan 3</w:t>
      </w:r>
      <w:r>
        <w:rPr>
          <w:vertAlign w:val="superscript"/>
        </w:rPr>
        <w:t>rd</w:t>
      </w:r>
      <w:r>
        <w:br/>
        <w:t>Turin papers are full of discussions as</w:t>
      </w:r>
      <w:r>
        <w:br/>
        <w:t>to what will be done and will not be done about the</w:t>
      </w:r>
      <w:r>
        <w:br/>
        <w:t>Ministry. Parliament met again to-day after a recess</w:t>
      </w:r>
      <w:r>
        <w:br/>
        <w:t>and found the Ministry still incomplete. Ricasoli</w:t>
      </w:r>
      <w:r>
        <w:br/>
        <w:t>will not give up the Foreign portfolio for fear that a</w:t>
      </w:r>
      <w:r>
        <w:br/>
        <w:t>tool of France may take his place. Nor will he have</w:t>
      </w:r>
      <w:r>
        <w:br/>
        <w:t>a Minister of the Interior who will not work with him.</w:t>
      </w:r>
      <w:r>
        <w:br/>
        <w:t>He will probably be broken down, though it is understood</w:t>
      </w:r>
      <w:r>
        <w:br/>
        <w:t>that he says he will never leave his post till his king</w:t>
      </w:r>
      <w:r>
        <w:br/>
        <w:t>and his country intimate a wish to have him do so.</w:t>
      </w:r>
      <w:r>
        <w:br/>
        <w:t>Saturday Jan 4</w:t>
      </w:r>
      <w:r>
        <w:rPr>
          <w:vertAlign w:val="superscript"/>
        </w:rPr>
        <w:t>th</w:t>
      </w:r>
      <w:r>
        <w:br/>
        <w:t>This morning my réunion was quite</w:t>
      </w:r>
    </w:p>
    <w:p w14:paraId="162AA11D" w14:textId="77777777" w:rsidR="000726DD" w:rsidRDefault="00000000">
      <w:r>
        <w:t>brilliant, and very pleasant. The Countess</w:t>
      </w:r>
      <w:r>
        <w:br/>
        <w:t>Gattanara was one of my new visitors. She was</w:t>
      </w:r>
      <w:r>
        <w:br/>
        <w:t>very richly dressed and is very beautiful, with man-</w:t>
      </w:r>
      <w:r>
        <w:br/>
      </w:r>
      <w:r>
        <w:lastRenderedPageBreak/>
        <w:t>-ners that set off her dress and person. She staid with</w:t>
      </w:r>
      <w:r>
        <w:br/>
        <w:t>me an hour and I found her more cultivated than</w:t>
      </w:r>
      <w:r>
        <w:br/>
        <w:t>I suppose is common among the fashionable Piedmontese.</w:t>
      </w:r>
      <w:r>
        <w:br/>
        <w:t>The Comtesse Mari, a Florentine, is also a very bright</w:t>
      </w:r>
      <w:r>
        <w:br/>
        <w:t>and pleasing person. Madame Peruzzi came with</w:t>
      </w:r>
      <w:r>
        <w:br/>
        <w:t>her husband who is one of the Ministry. He is a quiet,</w:t>
      </w:r>
      <w:r>
        <w:br/>
        <w:t>fine looking man, and showed his wife off to disad-</w:t>
      </w:r>
      <w:r>
        <w:br/>
        <w:t>-vantage, She being more noisy and less lady like than</w:t>
      </w:r>
      <w:r>
        <w:br/>
        <w:t>when she came to me before. She told Madame Benedetti</w:t>
      </w:r>
      <w:r>
        <w:br/>
        <w:t>that she was very glad to see they had given out invitations</w:t>
      </w:r>
      <w:r>
        <w:br/>
        <w:t>for the 9</w:t>
      </w:r>
      <w:r>
        <w:rPr>
          <w:vertAlign w:val="superscript"/>
        </w:rPr>
        <w:t>th</w:t>
      </w:r>
      <w:r>
        <w:t xml:space="preserve"> and 23</w:t>
      </w:r>
      <w:r>
        <w:rPr>
          <w:vertAlign w:val="superscript"/>
        </w:rPr>
        <w:t>rd</w:t>
      </w:r>
      <w:r>
        <w:t xml:space="preserve"> as she thought it was quite time</w:t>
      </w:r>
      <w:r>
        <w:br/>
        <w:t>they began. The Duchess Bevilacqua di Masa came later</w:t>
      </w:r>
      <w:r>
        <w:br/>
        <w:t>with the Countess Pulszky. She is from Venitia, though</w:t>
      </w:r>
      <w:r>
        <w:br/>
        <w:t>of a Piedmontese family, and is a woman of much</w:t>
      </w:r>
      <w:r>
        <w:br/>
        <w:t>though[t] and much brain to think with. She says</w:t>
      </w:r>
      <w:r>
        <w:br/>
        <w:t xml:space="preserve">Italy is now in a </w:t>
      </w:r>
      <w:r>
        <w:rPr>
          <w:u w:val="single"/>
        </w:rPr>
        <w:t>crise</w:t>
      </w:r>
      <w:r>
        <w:t xml:space="preserve"> and evidently feels a good</w:t>
      </w:r>
      <w:r>
        <w:br/>
        <w:t>deal of uneasiness. A word from England to Austria she</w:t>
      </w:r>
      <w:r>
        <w:br/>
        <w:t>thinks would set Venitia free and that then Italy would</w:t>
      </w:r>
      <w:r>
        <w:br/>
        <w:t>soon be in a condition less dependant on France. The</w:t>
      </w:r>
      <w:r>
        <w:br/>
        <w:t>Princesse St Lorenzo of Naples is a delicate pretty woman</w:t>
      </w:r>
      <w:r>
        <w:br/>
        <w:t>of perhaps thirty, very refined in manner. The Hochschilds</w:t>
      </w:r>
      <w:r>
        <w:br/>
        <w:t>were with us in the evening besides our usual set.</w:t>
      </w:r>
      <w:r>
        <w:br/>
        <w:t>Dr and Madame Monnet, among our new guests pleased</w:t>
      </w:r>
      <w:r>
        <w:br/>
        <w:t>me particularly. Dr Monnet is a Vaudois, physician</w:t>
      </w:r>
      <w:r>
        <w:br/>
        <w:t>to the French Legation, a quiet gentlemanly man, in</w:t>
      </w:r>
    </w:p>
    <w:p w14:paraId="7C7396F2" w14:textId="77777777" w:rsidR="000726DD" w:rsidRDefault="00000000">
      <w:r>
        <w:t>very moderate circumstances, and his wife, an</w:t>
      </w:r>
      <w:r>
        <w:br/>
        <w:t>English woman of culture, has the courage to add to</w:t>
      </w:r>
      <w:r>
        <w:br/>
        <w:t>their income, by giving instruction in English literature,</w:t>
      </w:r>
      <w:r>
        <w:br/>
        <w:t>half lessons - half lectures. She would not come to us,</w:t>
      </w:r>
      <w:r>
        <w:br/>
        <w:t>till she had assured herself through Mrs Stanley, that</w:t>
      </w:r>
      <w:r>
        <w:br/>
        <w:t>this fact would be</w:t>
      </w:r>
      <w:r>
        <w:br/>
        <w:t>to us</w:t>
      </w:r>
      <w:r>
        <w:br/>
        <w:t>no objection to her socially. I</w:t>
      </w:r>
      <w:r>
        <w:br/>
        <w:t>liked her extremely.</w:t>
      </w:r>
      <w:r>
        <w:br/>
        <w:t>Sunday Jan. 5</w:t>
      </w:r>
      <w:r>
        <w:rPr>
          <w:vertAlign w:val="superscript"/>
        </w:rPr>
        <w:t>th</w:t>
      </w:r>
      <w:r>
        <w:br/>
        <w:t>For myself a very quiet day, but Mr</w:t>
      </w:r>
      <w:r>
        <w:br/>
        <w:t>Marsh was obliged to go out, and Carrie too had to spend</w:t>
      </w:r>
      <w:r>
        <w:br/>
        <w:t>an hour at the Benedetti's. These Saturday receptions</w:t>
      </w:r>
      <w:r>
        <w:br/>
        <w:t xml:space="preserve">relieve me from Sunday </w:t>
      </w:r>
      <w:r>
        <w:rPr>
          <w:u w:val="single"/>
        </w:rPr>
        <w:t>visits</w:t>
      </w:r>
      <w:r>
        <w:t xml:space="preserve"> at least, though some</w:t>
      </w:r>
      <w:r>
        <w:br/>
        <w:t xml:space="preserve">Sunday </w:t>
      </w:r>
      <w:r>
        <w:rPr>
          <w:u w:val="single"/>
        </w:rPr>
        <w:t>visiting</w:t>
      </w:r>
      <w:r>
        <w:t xml:space="preserve"> must be done, it being the only</w:t>
      </w:r>
      <w:r>
        <w:br/>
        <w:t>day on which many of the most prominent per-</w:t>
      </w:r>
      <w:r>
        <w:br/>
        <w:t>-sons in society receive. I cannot understand how</w:t>
      </w:r>
      <w:r>
        <w:br/>
        <w:t>rational people live without one day in the week</w:t>
      </w:r>
      <w:r>
        <w:br/>
        <w:t>wherein to feed their own interior life.</w:t>
      </w:r>
      <w:r>
        <w:br/>
      </w:r>
      <w:r>
        <w:lastRenderedPageBreak/>
        <w:t>Monday 6</w:t>
      </w:r>
      <w:r>
        <w:rPr>
          <w:vertAlign w:val="superscript"/>
        </w:rPr>
        <w:t>th</w:t>
      </w:r>
      <w:r>
        <w:br/>
        <w:t>At three today the Countess Cigala came</w:t>
      </w:r>
      <w:r>
        <w:br/>
        <w:t>to see me, by appointment, having previously sent me</w:t>
      </w:r>
      <w:r>
        <w:br/>
        <w:t>word that she wished to make my acquaintance, but</w:t>
      </w:r>
      <w:r>
        <w:br/>
        <w:t>having just lost her brother and mother she could not</w:t>
      </w:r>
      <w:r>
        <w:br/>
        <w:t>come to me on Saturday, the forty days not having yet</w:t>
      </w:r>
      <w:r>
        <w:br/>
        <w:t>expired during which [illegible] it would not be considered</w:t>
      </w:r>
      <w:r>
        <w:br/>
        <w:t>proper for her to be seen at a réunion. She is an English wo-</w:t>
      </w:r>
      <w:r>
        <w:br/>
        <w:t>-man emphatically of the world, but seems kindly and</w:t>
      </w:r>
    </w:p>
    <w:p w14:paraId="7972B1B4" w14:textId="77777777" w:rsidR="000726DD" w:rsidRDefault="00000000">
      <w:r>
        <w:t>sensible. Our home news is pacific so far as England</w:t>
      </w:r>
      <w:r>
        <w:br/>
        <w:t>is concerned, but nobody seems to fear war with En-</w:t>
      </w:r>
      <w:r>
        <w:br/>
        <w:t>-gland if she takes a tone to force us into it.</w:t>
      </w:r>
      <w:r>
        <w:br/>
        <w:t>Tuesday Jan 7</w:t>
      </w:r>
      <w:r>
        <w:rPr>
          <w:vertAlign w:val="superscript"/>
        </w:rPr>
        <w:t>th</w:t>
      </w:r>
      <w:r>
        <w:br/>
        <w:t>Mr Marsh and Carrie were both out this</w:t>
      </w:r>
      <w:r>
        <w:br/>
        <w:t>evening, Carrie at a little dance, Mr Marsh at</w:t>
      </w:r>
      <w:r>
        <w:br/>
        <w:t>Baron Ricasoli's. The réunion there was very pleasant.</w:t>
      </w:r>
      <w:r>
        <w:br/>
        <w:t>Ricasoli placid as a summer sea, notwithstanding all</w:t>
      </w:r>
      <w:r>
        <w:br/>
        <w:t>the muttering thunder about him. Among other gen-</w:t>
      </w:r>
      <w:r>
        <w:br/>
        <w:t>-tlemen, Mr Marsh met a distinguished Spaniard</w:t>
      </w:r>
      <w:r>
        <w:br/>
        <w:t>España; 'Liberal</w:t>
      </w:r>
      <w:r>
        <w:rPr>
          <w:strike/>
        </w:rPr>
        <w:t>e</w:t>
      </w:r>
      <w:r>
        <w:t xml:space="preserve"> quoiqu' Espagnol' as he himself said.</w:t>
      </w:r>
      <w:r>
        <w:br/>
        <w:t>Baron Tecco was also there, almost a stranger at home,</w:t>
      </w:r>
      <w:r>
        <w:br/>
        <w:t>after so many years of diplomatic life.</w:t>
      </w:r>
      <w:r>
        <w:br/>
        <w:t>Wednesday 8</w:t>
      </w:r>
      <w:r>
        <w:rPr>
          <w:vertAlign w:val="superscript"/>
        </w:rPr>
        <w:t>th</w:t>
      </w:r>
      <w:r>
        <w:br/>
        <w:t>Today another vote has been taken in a</w:t>
      </w:r>
      <w:r>
        <w:br/>
        <w:t>sort of Parliamentary caucus, which proves that the ma-</w:t>
      </w:r>
      <w:r>
        <w:br/>
        <w:t>-jority are determined to sustain the Ministry. So</w:t>
      </w:r>
      <w:r>
        <w:br/>
        <w:t>Ricasoli has triumphed once more. With his straitforward,</w:t>
      </w:r>
      <w:r>
        <w:br/>
        <w:t>unyielding policy, courting no favors, regardless of</w:t>
      </w:r>
      <w:r>
        <w:br/>
        <w:t>reproaches, he proves a hard subject to uproot. If he</w:t>
      </w:r>
      <w:r>
        <w:br/>
        <w:t xml:space="preserve">can but have time he will do much towards </w:t>
      </w:r>
      <w:r>
        <w:rPr>
          <w:strike/>
        </w:rPr>
        <w:t>stren</w:t>
      </w:r>
      <w:r>
        <w:br/>
        <w:t>strengthening the new government.</w:t>
      </w:r>
      <w:r>
        <w:br/>
        <w:t>Thursday 9</w:t>
      </w:r>
      <w:r>
        <w:rPr>
          <w:vertAlign w:val="superscript"/>
        </w:rPr>
        <w:t>th</w:t>
      </w:r>
      <w:r>
        <w:br/>
        <w:t>This morning we have telegraphic news</w:t>
      </w:r>
      <w:r>
        <w:br/>
        <w:t>of the surrender of Mason and Slidell. Perhaps Europe</w:t>
      </w:r>
    </w:p>
    <w:p w14:paraId="401846E5" w14:textId="77777777" w:rsidR="000726DD" w:rsidRDefault="00000000">
      <w:r>
        <w:t>will learn some day that if the United States</w:t>
      </w:r>
      <w:r>
        <w:br/>
        <w:t>are governed by a mob, it is a lawloving, justice-</w:t>
      </w:r>
      <w:r>
        <w:br/>
        <w:t>-loving mob, that is ready to abide by its own previous-</w:t>
      </w:r>
      <w:r>
        <w:br/>
        <w:t>-ly declared principles, even when such adherence may</w:t>
      </w:r>
      <w:r>
        <w:br/>
        <w:t>be contrary to its apparent interests.</w:t>
      </w:r>
      <w:r>
        <w:br/>
        <w:t>We went this morning to a semi-ball at the French</w:t>
      </w:r>
      <w:r>
        <w:br/>
        <w:t>Ministers. The company was not large and consisted</w:t>
      </w:r>
      <w:r>
        <w:br/>
        <w:t>of much the same persons as we are in the habit</w:t>
      </w:r>
      <w:r>
        <w:br/>
        <w:t>of seeing at our own apartments. The ladies were</w:t>
      </w:r>
      <w:r>
        <w:br/>
        <w:t>well dressed and many very pretty, the Countess Gattinara</w:t>
      </w:r>
      <w:r>
        <w:br/>
      </w:r>
      <w:r>
        <w:lastRenderedPageBreak/>
        <w:t>and the Countess Sartirana de Breme being among the most</w:t>
      </w:r>
      <w:r>
        <w:br/>
        <w:t>showy. Madame Benedetti as usual was most graceful and</w:t>
      </w:r>
      <w:r>
        <w:br/>
        <w:t>gracious - in one sense at least she is certainly a crown to</w:t>
      </w:r>
      <w:r>
        <w:br/>
        <w:t>her husband. Lord Hubert de Burg was the only representative</w:t>
      </w:r>
      <w:r>
        <w:br/>
        <w:t>of the English Legation - an odd-looking person enough, but</w:t>
      </w:r>
      <w:r>
        <w:br/>
        <w:t>I rather liked him. I had considerable conversation</w:t>
      </w:r>
      <w:r>
        <w:br/>
        <w:t>with the Prussian Minister if conversation that may be</w:t>
      </w:r>
      <w:r>
        <w:br/>
        <w:t>called which consists of the whole category of society's</w:t>
      </w:r>
      <w:r>
        <w:br/>
        <w:t xml:space="preserve">most common common-places. He is </w:t>
      </w:r>
      <w:r>
        <w:rPr>
          <w:strike/>
        </w:rPr>
        <w:t>every</w:t>
      </w:r>
      <w:r>
        <w:br/>
        <w:t>evidently</w:t>
      </w:r>
      <w:r>
        <w:br/>
        <w:t>a man of</w:t>
      </w:r>
      <w:r>
        <w:br/>
        <w:t>very good sense, fully impressed with the conviction that</w:t>
      </w:r>
      <w:r>
        <w:br/>
        <w:t xml:space="preserve">women are simpletons and rather </w:t>
      </w:r>
      <w:r>
        <w:rPr>
          <w:u w:val="single"/>
        </w:rPr>
        <w:t>bores</w:t>
      </w:r>
      <w:r>
        <w:t xml:space="preserve"> at that. If</w:t>
      </w:r>
      <w:r>
        <w:br/>
        <w:t xml:space="preserve">I had not had an old dame of the </w:t>
      </w:r>
      <w:r>
        <w:rPr>
          <w:u w:val="single"/>
        </w:rPr>
        <w:t>haute-societé</w:t>
      </w:r>
      <w:r>
        <w:br/>
        <w:t>by my side whom it was necessary to consider, and</w:t>
      </w:r>
      <w:r>
        <w:br/>
        <w:t xml:space="preserve">who prevented our colloquy from being a </w:t>
      </w:r>
      <w:r>
        <w:rPr>
          <w:u w:val="single"/>
        </w:rPr>
        <w:t>duet</w:t>
      </w:r>
      <w:r>
        <w:t>, I should</w:t>
      </w:r>
      <w:r>
        <w:br/>
        <w:t>have tried to measure the man a little more accurately.</w:t>
      </w:r>
      <w:r>
        <w:br/>
        <w:t>As it was I could only assent or dissent, as the case might</w:t>
      </w:r>
      <w:r>
        <w:br/>
        <w:t>be,</w:t>
      </w:r>
      <w:r>
        <w:br/>
        <w:t>to or</w:t>
      </w:r>
      <w:r>
        <w:br/>
        <w:t>from the opinions of this grave diplomatist as to whether</w:t>
      </w:r>
      <w:r>
        <w:br/>
        <w:t>a lady's dress was best seen at the opera or a Ball. The</w:t>
      </w:r>
      <w:r>
        <w:br/>
        <w:t>discussion was unimpassioned on both sides. With de Bunsen</w:t>
      </w:r>
    </w:p>
    <w:p w14:paraId="7E648672" w14:textId="77777777" w:rsidR="000726DD" w:rsidRDefault="00000000">
      <w:r>
        <w:t>I had a few rational words, but his cleared-headed father</w:t>
      </w:r>
      <w:r>
        <w:br/>
        <w:t>with his acute moral sense, would, I fancy, have been a</w:t>
      </w:r>
      <w:r>
        <w:br/>
        <w:t>little shocked to hear his son attempt to justify rulers</w:t>
      </w:r>
      <w:r>
        <w:br/>
        <w:t xml:space="preserve">in doing what in private individuals would be </w:t>
      </w:r>
      <w:r>
        <w:rPr>
          <w:strike/>
        </w:rPr>
        <w:t>justly</w:t>
      </w:r>
      <w:r>
        <w:br/>
        <w:t>regarded as dishonorable, even false. What can we expect</w:t>
      </w:r>
      <w:r>
        <w:br/>
        <w:t>from governments when the best of their agents hold such</w:t>
      </w:r>
      <w:r>
        <w:br/>
        <w:t>opinions! With Gen. Menabrea I exchanged the usual</w:t>
      </w:r>
      <w:r>
        <w:br/>
        <w:t>formalities of presentation and with a good many other</w:t>
      </w:r>
      <w:r>
        <w:br/>
        <w:t>conspicuous men. Poerio was in his best vein, cheerful</w:t>
      </w:r>
      <w:r>
        <w:br/>
        <w:t>but serious. Ricasoli I missed altogether as he was</w:t>
      </w:r>
      <w:r>
        <w:br/>
        <w:t>surrounded constantly, but Mr Marsh had a few moments</w:t>
      </w:r>
      <w:r>
        <w:br/>
        <w:t>with him. He spoke of his recent triumph with calm</w:t>
      </w:r>
      <w:r>
        <w:br/>
        <w:t>satisfaction - said he should never leave his post</w:t>
      </w:r>
      <w:r>
        <w:br/>
        <w:t xml:space="preserve">till fairly voted down, his </w:t>
      </w:r>
      <w:r>
        <w:rPr>
          <w:u w:val="single"/>
        </w:rPr>
        <w:t>policy</w:t>
      </w:r>
      <w:r>
        <w:t xml:space="preserve"> he would not</w:t>
      </w:r>
      <w:r>
        <w:br/>
        <w:t>change for any human considerations, being satisfied</w:t>
      </w:r>
      <w:r>
        <w:br/>
        <w:t>that his course was the best he was capable of devising.</w:t>
      </w:r>
      <w:r>
        <w:br/>
        <w:t>When his king and his country decided against him he</w:t>
      </w:r>
      <w:r>
        <w:br/>
        <w:t>should retire cheerfully to a life better suited to his</w:t>
      </w:r>
      <w:r>
        <w:br/>
        <w:t>taste.</w:t>
      </w:r>
      <w:r>
        <w:br/>
        <w:t>Friday Jan 10</w:t>
      </w:r>
      <w:r>
        <w:rPr>
          <w:vertAlign w:val="superscript"/>
        </w:rPr>
        <w:t>th</w:t>
      </w:r>
      <w:r>
        <w:br/>
        <w:t>Prince Oscar of Swe</w:t>
      </w:r>
      <w:r>
        <w:rPr>
          <w:strike/>
        </w:rPr>
        <w:t>e</w:t>
      </w:r>
      <w:r>
        <w:t>den, grandson of</w:t>
      </w:r>
      <w:r>
        <w:br/>
      </w:r>
      <w:r>
        <w:lastRenderedPageBreak/>
        <w:t>Bernadotte, honored the Teatro d'Angennes with his</w:t>
      </w:r>
      <w:r>
        <w:br/>
        <w:t>presence this evening. We had no idea that he was to</w:t>
      </w:r>
      <w:r>
        <w:br/>
        <w:t>he there, but went in ourselves to hear the famous</w:t>
      </w:r>
      <w:r>
        <w:br/>
      </w:r>
      <w:r>
        <w:rPr>
          <w:u w:val="single"/>
        </w:rPr>
        <w:t>Scriveneck</w:t>
      </w:r>
      <w:r>
        <w:t xml:space="preserve"> [Scriwaneck]. Presently several gentlemen entered the stage-box</w:t>
      </w:r>
      <w:r>
        <w:br/>
        <w:t>just opposite our own, one of whom immediately fixed</w:t>
      </w:r>
      <w:r>
        <w:br/>
        <w:t>our attention. He did not strike us as handsome, but</w:t>
      </w:r>
      <w:r>
        <w:br/>
        <w:t>no one could fail to perceive that he was a person of distinction.</w:t>
      </w:r>
      <w:r>
        <w:br/>
        <w:t>His Titianesque head has all the characteristics of the southern</w:t>
      </w:r>
      <w:r>
        <w:br/>
        <w:t>races.</w:t>
      </w:r>
    </w:p>
    <w:p w14:paraId="7186B9A6" w14:textId="77777777" w:rsidR="000726DD" w:rsidRDefault="00000000">
      <w:r>
        <w:t>It was not till we noticed who attended him however that</w:t>
      </w:r>
      <w:r>
        <w:br/>
        <w:t>the thought of the newly-arrived prince flashed upon us. General</w:t>
      </w:r>
      <w:r>
        <w:br/>
        <w:t>Della Rocca, Count Nigra, Marquis de Breme and a large</w:t>
      </w:r>
      <w:r>
        <w:br/>
        <w:t>number of the principal men of the Court entered and left</w:t>
      </w:r>
      <w:r>
        <w:br/>
        <w:t>the box from time to time. The Duchess and her ladies were</w:t>
      </w:r>
      <w:r>
        <w:br/>
        <w:t>also present but on our side so that we could not see</w:t>
      </w:r>
      <w:r>
        <w:br/>
        <w:t>them. Mme. Scriveneck was admirable as the little</w:t>
      </w:r>
      <w:r>
        <w:br/>
        <w:t>Duke de Richelieu, and the prince clapped her enthu-</w:t>
      </w:r>
      <w:r>
        <w:br/>
        <w:t>siastically.</w:t>
      </w:r>
      <w:r>
        <w:br/>
        <w:t>Saturaday, Jan 11</w:t>
      </w:r>
      <w:r>
        <w:rPr>
          <w:vertAlign w:val="superscript"/>
        </w:rPr>
        <w:t>th</w:t>
      </w:r>
      <w:r>
        <w:br/>
        <w:t>My first visitors this morning were the</w:t>
      </w:r>
      <w:r>
        <w:br/>
        <w:t>Marquise Doria &amp; the Countess Avogadro. After a few minutes</w:t>
      </w:r>
      <w:r>
        <w:br/>
        <w:t>of formal enquiry &amp;c the storm broke forth. For some days</w:t>
      </w:r>
      <w:r>
        <w:br/>
        <w:t>past Mme Benedetti has been the subject of much sharp</w:t>
      </w:r>
      <w:r>
        <w:br/>
        <w:t xml:space="preserve">comment on the part of the ladies of </w:t>
      </w:r>
      <w:r>
        <w:rPr>
          <w:u w:val="single"/>
        </w:rPr>
        <w:t>the society</w:t>
      </w:r>
      <w:r>
        <w:t>, for her delay</w:t>
      </w:r>
      <w:r>
        <w:br/>
        <w:t>in making the usual advances required. At her soirée one</w:t>
      </w:r>
      <w:r>
        <w:br/>
        <w:t>of the ladies whose acquaintance she had made, whether regularly</w:t>
      </w:r>
      <w:r>
        <w:br/>
        <w:t>or irregularly does not appear, offered to present her on occasion</w:t>
      </w:r>
      <w:r>
        <w:br/>
        <w:t>of the court ball to some of the principal ladies of the Haute</w:t>
      </w:r>
      <w:r>
        <w:br/>
        <w:t>Societé if she desired it. Madame Benedetti replied that she</w:t>
      </w:r>
      <w:r>
        <w:br/>
        <w:t>was much obliged, but she must consult Mr Benedetti, and</w:t>
      </w:r>
      <w:r>
        <w:br/>
        <w:t>accordingly went to him at once. Mr Benedetti returned to</w:t>
      </w:r>
      <w:r>
        <w:br/>
        <w:t>to [sic] the lady with Madame, and said, that 'Madame Benedetti</w:t>
      </w:r>
      <w:r>
        <w:br/>
        <w:t xml:space="preserve">was very </w:t>
      </w:r>
      <w:r>
        <w:rPr>
          <w:u w:val="single"/>
        </w:rPr>
        <w:t>reconnaissante</w:t>
      </w:r>
      <w:r>
        <w:t xml:space="preserve"> etc etc but, though she would</w:t>
      </w:r>
      <w:r>
        <w:br/>
        <w:t xml:space="preserve">be happy to know the ladies of Turn, </w:t>
      </w:r>
      <w:r>
        <w:rPr>
          <w:u w:val="single"/>
        </w:rPr>
        <w:t>she</w:t>
      </w:r>
      <w:r>
        <w:t xml:space="preserve"> could not take</w:t>
      </w:r>
      <w:r>
        <w:br/>
        <w:t>the first step.' This made the cup run over. Indignation</w:t>
      </w:r>
      <w:r>
        <w:br/>
        <w:t>meetings have been held from house to house ever since and it</w:t>
      </w:r>
      <w:r>
        <w:br/>
        <w:t>seems to be resolved that Madame Benedetti shall be abandoned</w:t>
      </w:r>
      <w:r>
        <w:br/>
        <w:t>by every dame whose relations at court do not force her</w:t>
      </w:r>
      <w:r>
        <w:br/>
        <w:t>to continue to frequent her as the wife of the French Minister.</w:t>
      </w:r>
    </w:p>
    <w:p w14:paraId="588D0745" w14:textId="77777777" w:rsidR="000726DD" w:rsidRDefault="00000000">
      <w:r>
        <w:t xml:space="preserve">A most philosophical remark </w:t>
      </w:r>
      <w:r>
        <w:rPr>
          <w:strike/>
        </w:rPr>
        <w:t>of</w:t>
      </w:r>
      <w:r>
        <w:br/>
        <w:t>by</w:t>
      </w:r>
      <w:r>
        <w:br/>
        <w:t>Mr Marsh this</w:t>
      </w:r>
      <w:r>
        <w:br/>
        <w:t>morning must not be unrecorded. Apropos of our good</w:t>
      </w:r>
      <w:r>
        <w:br/>
        <w:t xml:space="preserve">Alexander's obstinately refusing to light </w:t>
      </w:r>
      <w:r>
        <w:rPr>
          <w:u w:val="single"/>
        </w:rPr>
        <w:t>up</w:t>
      </w:r>
      <w:r>
        <w:t xml:space="preserve"> in the evening</w:t>
      </w:r>
      <w:r>
        <w:br/>
      </w:r>
      <w:r>
        <w:lastRenderedPageBreak/>
        <w:t>till guests actually began to arrive, he says, "No man</w:t>
      </w:r>
      <w:r>
        <w:br/>
        <w:t xml:space="preserve">is ever 'master in his own house' unless he is a </w:t>
      </w:r>
      <w:r>
        <w:rPr>
          <w:u w:val="single"/>
        </w:rPr>
        <w:t>brute</w:t>
      </w:r>
      <w:r>
        <w:t>"</w:t>
      </w:r>
    </w:p>
    <w:p w14:paraId="355CC68C" w14:textId="77777777" w:rsidR="000726DD" w:rsidRDefault="00000000">
      <w:r>
        <w:t xml:space="preserve">The Marchesa Doria is </w:t>
      </w:r>
      <w:r>
        <w:rPr>
          <w:u w:val="single"/>
        </w:rPr>
        <w:t>furious</w:t>
      </w:r>
      <w:r>
        <w:t>. She declares that 'to be ruled</w:t>
      </w:r>
      <w:r>
        <w:br/>
        <w:t xml:space="preserve">by France </w:t>
      </w:r>
      <w:r>
        <w:rPr>
          <w:u w:val="single"/>
        </w:rPr>
        <w:t>politically</w:t>
      </w:r>
      <w:r>
        <w:t xml:space="preserve"> is humiliating enough, but </w:t>
      </w:r>
      <w:r>
        <w:rPr>
          <w:u w:val="single"/>
        </w:rPr>
        <w:t>socially</w:t>
      </w:r>
      <w:r>
        <w:t xml:space="preserve"> we never</w:t>
      </w:r>
      <w:r>
        <w:br/>
        <w:t>will submit to it - never!' I have never before seen such an</w:t>
      </w:r>
      <w:r>
        <w:br/>
        <w:t>exhibition of feeling on any social question and I could tell</w:t>
      </w:r>
      <w:r>
        <w:br/>
        <w:t xml:space="preserve">France that many a </w:t>
      </w:r>
      <w:r>
        <w:rPr>
          <w:u w:val="single"/>
        </w:rPr>
        <w:t>vassal</w:t>
      </w:r>
      <w:r>
        <w:t xml:space="preserve"> has been lost to its lord on smaller</w:t>
      </w:r>
      <w:r>
        <w:br/>
        <w:t>provocation. It was throwing away words to insist that I knew</w:t>
      </w:r>
      <w:r>
        <w:br/>
        <w:t>Madame B. that she was a most amiable person, entirely</w:t>
      </w:r>
      <w:r>
        <w:br/>
        <w:t xml:space="preserve">without </w:t>
      </w:r>
      <w:r>
        <w:rPr>
          <w:strike/>
        </w:rPr>
        <w:t>pretentio</w:t>
      </w:r>
      <w:r>
        <w:t xml:space="preserve"> pretension. 'Then it is </w:t>
      </w:r>
      <w:r>
        <w:rPr>
          <w:u w:val="single"/>
        </w:rPr>
        <w:t>France</w:t>
      </w:r>
      <w:r>
        <w:t xml:space="preserve"> through her</w:t>
      </w:r>
      <w:r>
        <w:br/>
        <w:t xml:space="preserve">Minister that </w:t>
      </w:r>
      <w:r>
        <w:rPr>
          <w:u w:val="single"/>
        </w:rPr>
        <w:t>pretends</w:t>
      </w:r>
      <w:r>
        <w:t>', was the indignant reply, and we</w:t>
      </w:r>
      <w:r>
        <w:br/>
        <w:t>will not, cannot bear it.' Mr Hochschild too, it seems, has</w:t>
      </w:r>
      <w:r>
        <w:br/>
        <w:t>given great</w:t>
      </w:r>
      <w:r>
        <w:br/>
        <w:t>offence</w:t>
      </w:r>
      <w:r>
        <w:br/>
        <w:t>by saying what was certainly not in very good taste for</w:t>
      </w:r>
      <w:r>
        <w:br/>
        <w:t>a man in his position just arrived in the country, 'that there</w:t>
      </w:r>
      <w:r>
        <w:br/>
        <w:t>was no danger but that the Turinese ladies would all flock round</w:t>
      </w:r>
      <w:r>
        <w:br/>
        <w:t>Mad. Benedetti as soon as she opened her house for dancing.'</w:t>
      </w:r>
      <w:r>
        <w:br/>
        <w:t xml:space="preserve">'Have we no houses to dance in ourselves!' says the </w:t>
      </w:r>
      <w:r>
        <w:rPr>
          <w:strike/>
        </w:rPr>
        <w:t>fiery</w:t>
      </w:r>
      <w:r>
        <w:br/>
      </w:r>
      <w:r>
        <w:rPr>
          <w:strike/>
        </w:rPr>
        <w:t>ignited</w:t>
      </w:r>
      <w:r>
        <w:br/>
        <w:t>ignited</w:t>
      </w:r>
      <w:r>
        <w:br/>
        <w:t>Doria. This affair is likely to place me in a very unpleant [unpleasant]</w:t>
      </w:r>
      <w:r>
        <w:br/>
        <w:t>position. The desire to avenge themselves on the Benedetti's</w:t>
      </w:r>
      <w:r>
        <w:br/>
        <w:t xml:space="preserve">has evidently made them - the </w:t>
      </w:r>
      <w:r>
        <w:rPr>
          <w:u w:val="single"/>
        </w:rPr>
        <w:t>dames de</w:t>
      </w:r>
      <w:r>
        <w:t xml:space="preserve"> societé - resolve to </w:t>
      </w:r>
      <w:r>
        <w:rPr>
          <w:u w:val="single"/>
        </w:rPr>
        <w:t>lift</w:t>
      </w:r>
      <w:r>
        <w:br/>
      </w:r>
      <w:r>
        <w:rPr>
          <w:u w:val="single"/>
        </w:rPr>
        <w:t>me on the shield</w:t>
      </w:r>
      <w:r>
        <w:t xml:space="preserve">, and I am </w:t>
      </w:r>
      <w:r>
        <w:rPr>
          <w:strike/>
        </w:rPr>
        <w:t>likel</w:t>
      </w:r>
      <w:r>
        <w:t xml:space="preserve"> destined to receive marks of</w:t>
      </w:r>
      <w:r>
        <w:br/>
        <w:t>regard and distinction which would never have been thought of</w:t>
      </w:r>
      <w:r>
        <w:br/>
        <w:t>but for this unlucky business. If Mme. B__ could really know how</w:t>
      </w:r>
      <w:r>
        <w:br/>
        <w:t>very sincerely I wish the place of honor hers - how much I regret</w:t>
      </w:r>
      <w:r>
        <w:br/>
        <w:t>that she was not here before me, she would at least acquit</w:t>
      </w:r>
      <w:r>
        <w:br/>
        <w:t>me of all participation in any conspiracy against her.</w:t>
      </w:r>
      <w:r>
        <w:br/>
        <w:t>All my guests of the morning were in a state of excitement</w:t>
      </w:r>
      <w:r>
        <w:br/>
        <w:t>on this great subject. The de Limas, who came in the evening,</w:t>
      </w:r>
      <w:r>
        <w:br/>
        <w:t>said nothing about it. Carutti came for</w:t>
      </w:r>
      <w:r>
        <w:br/>
        <w:t>an</w:t>
      </w:r>
      <w:r>
        <w:br/>
        <w:t>hour - stiff in manner, but</w:t>
      </w:r>
      <w:r>
        <w:br/>
        <w:t>a man with whom it is a pleasure to talk. Capt Crowther,</w:t>
      </w:r>
      <w:r>
        <w:br/>
        <w:t xml:space="preserve">an old half-pay English officer of more than </w:t>
      </w:r>
      <w:r>
        <w:rPr>
          <w:u w:val="single"/>
        </w:rPr>
        <w:t>fourscore,</w:t>
      </w:r>
      <w:r>
        <w:t xml:space="preserve"> erect and</w:t>
      </w:r>
    </w:p>
    <w:p w14:paraId="4339B297" w14:textId="77777777" w:rsidR="000726DD" w:rsidRDefault="00000000">
      <w:r>
        <w:t>vigorous and full of old-world memories was also here. The Countess</w:t>
      </w:r>
      <w:r>
        <w:br/>
        <w:t>Salino, who is one of the most intelligent persons I have met among the P.</w:t>
      </w:r>
      <w:r>
        <w:br/>
        <w:t>aristocracy, came with Mrs Stanley &amp; Mrs Codrington who also brought</w:t>
      </w:r>
      <w:r>
        <w:br/>
        <w:t xml:space="preserve">a nice Italian officer &amp; an English youth of eighteen perhaps - </w:t>
      </w:r>
      <w:r>
        <w:br/>
        <w:t xml:space="preserve">what boy was ever </w:t>
      </w:r>
      <w:r>
        <w:rPr>
          <w:u w:val="single"/>
        </w:rPr>
        <w:t>nice</w:t>
      </w:r>
      <w:r>
        <w:t xml:space="preserve"> at that age! </w:t>
      </w:r>
      <w:r>
        <w:rPr>
          <w:u w:val="single"/>
        </w:rPr>
        <w:t>Poerio</w:t>
      </w:r>
      <w:r>
        <w:t xml:space="preserve"> was in his usual calm</w:t>
      </w:r>
      <w:r>
        <w:br/>
        <w:t>cheerful mood, his conversation being strongly marked by poetic fancies</w:t>
      </w:r>
      <w:r>
        <w:br/>
        <w:t>and allusions. Most of the Prussian Legation were here.</w:t>
      </w:r>
      <w:r>
        <w:br/>
      </w:r>
      <w:r>
        <w:lastRenderedPageBreak/>
        <w:t>Sunday 12</w:t>
      </w:r>
      <w:r>
        <w:rPr>
          <w:vertAlign w:val="superscript"/>
        </w:rPr>
        <w:t>th</w:t>
      </w:r>
      <w:r>
        <w:t xml:space="preserve"> Jan</w:t>
      </w:r>
      <w:r>
        <w:br/>
        <w:t>Mr Solvyns, the new minister from Belgium</w:t>
      </w:r>
      <w:r>
        <w:br/>
        <w:t xml:space="preserve">spent an hour with us after church this morning - </w:t>
      </w:r>
      <w:r>
        <w:br/>
        <w:t>a man of sense and talent and thoroughly ac-</w:t>
      </w:r>
      <w:r>
        <w:br/>
        <w:t>quainted with America &amp; her institutions. If his wife</w:t>
      </w:r>
      <w:r>
        <w:br/>
        <w:t>is like him they will indeed be an acquisition.</w:t>
      </w:r>
      <w:r>
        <w:br/>
        <w:t xml:space="preserve">Though he has been here but three or four days </w:t>
      </w:r>
      <w:r>
        <w:rPr>
          <w:strike/>
        </w:rPr>
        <w:t>the</w:t>
      </w:r>
      <w:r>
        <w:br/>
        <w:t>the social revolt against France was well known to</w:t>
      </w:r>
      <w:r>
        <w:br/>
        <w:t>him.</w:t>
      </w:r>
      <w:r>
        <w:br/>
        <w:t>Monday Jan 13</w:t>
      </w:r>
      <w:r>
        <w:rPr>
          <w:vertAlign w:val="superscript"/>
        </w:rPr>
        <w:t>th</w:t>
      </w:r>
      <w:r>
        <w:br/>
        <w:t>The grand court ball passed off very bril-</w:t>
      </w:r>
      <w:r>
        <w:br/>
        <w:t>liantly tonight. Everybody was there in their gayest and best.</w:t>
      </w:r>
      <w:r>
        <w:br/>
        <w:t>Perhaps no court in Europe now offers so much of ancient</w:t>
      </w:r>
      <w:r>
        <w:br/>
        <w:t>etiquette, so much of real stately aristocracy as that of</w:t>
      </w:r>
      <w:r>
        <w:br/>
        <w:t>Turin. Many persons who were present declare that most</w:t>
      </w:r>
      <w:r>
        <w:br/>
        <w:t>European courts have altogether a parvenu air when</w:t>
      </w:r>
      <w:r>
        <w:br/>
        <w:t>compared with this. The king himself certainly is no</w:t>
      </w:r>
      <w:r>
        <w:br/>
        <w:t>stickler for etiquette, but the Duchess magnifies her</w:t>
      </w:r>
      <w:r>
        <w:br/>
        <w:t>office and she is well sustained by the queenly dames</w:t>
      </w:r>
      <w:r>
        <w:br/>
        <w:t>of Piedmont. Prince Oscar looked well and danced a great</w:t>
      </w:r>
      <w:r>
        <w:br/>
        <w:t>deal. The Comtess St Germano made a truly Oriental display</w:t>
      </w:r>
      <w:r>
        <w:br/>
        <w:t>of diamonds, eclipsing even the Duchess. Mr Marsh had</w:t>
      </w:r>
    </w:p>
    <w:p w14:paraId="17851A82" w14:textId="77777777" w:rsidR="000726DD" w:rsidRDefault="00000000">
      <w:r>
        <w:t>considerable conversation with Ricasoli on the settlement</w:t>
      </w:r>
      <w:r>
        <w:br/>
        <w:t>of the Trent difficulty. He expressed the liveliest satisfac-</w:t>
      </w:r>
      <w:r>
        <w:br/>
        <w:t>-tion that the quiet dignity with which our governemnt</w:t>
      </w:r>
      <w:r>
        <w:br/>
        <w:t>had borne itself and the strongest hope that the great</w:t>
      </w:r>
      <w:r>
        <w:br/>
        <w:t>civil question would now be put upon its true issue,</w:t>
      </w:r>
      <w:r>
        <w:br/>
        <w:t>in which case he predicted the most certain success.</w:t>
      </w:r>
      <w:r>
        <w:br/>
        <w:t>He spoke of his own course which has lately resulted in</w:t>
      </w:r>
      <w:r>
        <w:br/>
        <w:t>so complete a triumph over the opposition. "I consult</w:t>
      </w:r>
      <w:r>
        <w:br/>
        <w:t>my own conscience and then relying upon the aid of</w:t>
      </w:r>
      <w:r>
        <w:br/>
        <w:t>Providence I leave consequences to Him who overrules</w:t>
      </w:r>
      <w:r>
        <w:br/>
        <w:t>all things." The king also talked very familiarly</w:t>
      </w:r>
      <w:r>
        <w:br/>
        <w:t>with Mr Marsh for a quarter of an hour, asking very</w:t>
      </w:r>
      <w:r>
        <w:br/>
        <w:t>intelligent questions about America, and expressing an</w:t>
      </w:r>
      <w:r>
        <w:br/>
        <w:t>earnest wish to obtain some of the animals peculiar to it,</w:t>
      </w:r>
      <w:r>
        <w:br/>
        <w:t>as he could never hope to see them in their own wilds. Mr</w:t>
      </w:r>
      <w:r>
        <w:br/>
        <w:t>Marsh assured him that it could easily be done, by putting</w:t>
      </w:r>
      <w:r>
        <w:br/>
        <w:t>an a [sic] efficient agent in communcation with the Smith-</w:t>
      </w:r>
      <w:r>
        <w:br/>
        <w:t>-sonian Institute at Washington and promised that</w:t>
      </w:r>
      <w:r>
        <w:br/>
        <w:t>special interest would be taken in the matter.</w:t>
      </w:r>
      <w:r>
        <w:br/>
        <w:t>Tues. Jan 14</w:t>
      </w:r>
      <w:r>
        <w:br/>
        <w:t>Our delightful Abbé found an hour for us at last</w:t>
      </w:r>
      <w:r>
        <w:br/>
        <w:t>this evening. He has so many acquaintances and is in such</w:t>
      </w:r>
      <w:r>
        <w:br/>
      </w:r>
      <w:r>
        <w:lastRenderedPageBreak/>
        <w:t>demand during the winter that we seldom get him now</w:t>
      </w:r>
      <w:r>
        <w:br/>
        <w:t>for more than a moment. He had been well posted up as</w:t>
      </w:r>
      <w:r>
        <w:br/>
        <w:t>to the Benedetti difficulties and is trying to act as peace-maker.</w:t>
      </w:r>
      <w:r>
        <w:br/>
        <w:t>He gave us a very ludicrous account of the Countess Masin's</w:t>
      </w:r>
      <w:r>
        <w:br/>
        <w:t>agitation on the occasion of the late examination of her</w:t>
      </w:r>
    </w:p>
    <w:p w14:paraId="6856A3EC" w14:textId="77777777" w:rsidR="000726DD" w:rsidRDefault="00000000">
      <w:r>
        <w:t>brother, a candidate for the bar. Her own history of it</w:t>
      </w:r>
      <w:r>
        <w:br/>
        <w:t>should be heard in Piedmontese to give it its true</w:t>
      </w:r>
      <w:r>
        <w:br/>
        <w:t>value. She says she wandered about the building in which</w:t>
      </w:r>
      <w:r>
        <w:br/>
        <w:t>the examination was held, in a state of great trepida-</w:t>
      </w:r>
      <w:r>
        <w:br/>
        <w:t>-tion for a long time, that when finally a gentleman came</w:t>
      </w:r>
      <w:r>
        <w:br/>
        <w:t>out and assured her that the young man has passed</w:t>
      </w:r>
      <w:r>
        <w:br/>
        <w:t>the ordeal brilliantly, she was so [illegible] agitated</w:t>
      </w:r>
      <w:r>
        <w:br/>
        <w:t>that her knees trembled violently and she was</w:t>
      </w:r>
      <w:r>
        <w:br/>
        <w:t>obliged to rush into the next pastry shop where she</w:t>
      </w:r>
      <w:r>
        <w:br/>
        <w:t xml:space="preserve">devoured two </w:t>
      </w:r>
      <w:r>
        <w:rPr>
          <w:u w:val="single"/>
        </w:rPr>
        <w:t>pasticettes</w:t>
      </w:r>
      <w:r>
        <w:t xml:space="preserve"> before she could get strength</w:t>
      </w:r>
      <w:r>
        <w:br/>
        <w:t>enough to go home. The Abbé gave the story in genuine</w:t>
      </w:r>
      <w:r>
        <w:br/>
        <w:t>Piedmontese, which I am sorry I cannot write down.</w:t>
      </w:r>
      <w:r>
        <w:br/>
        <w:t>Speaking of</w:t>
      </w:r>
      <w:r>
        <w:br/>
        <w:t>a</w:t>
      </w:r>
      <w:r>
        <w:br/>
        <w:t>cold, he says; "You know they call it here</w:t>
      </w:r>
      <w:r>
        <w:br/>
      </w:r>
      <w:r>
        <w:rPr>
          <w:u w:val="single"/>
        </w:rPr>
        <w:t>raffreddore</w:t>
      </w:r>
      <w:r>
        <w:t xml:space="preserve"> and they prescribe hot drinks; in Genoa they</w:t>
      </w:r>
      <w:r>
        <w:br/>
        <w:t xml:space="preserve">call it </w:t>
      </w:r>
      <w:r>
        <w:rPr>
          <w:u w:val="single"/>
        </w:rPr>
        <w:t>riscaldore</w:t>
      </w:r>
      <w:r>
        <w:t xml:space="preserve"> and they prescribe cold drinks."</w:t>
      </w:r>
      <w:r>
        <w:br/>
        <w:t>The lively savant never fails to give the doctors a</w:t>
      </w:r>
      <w:r>
        <w:br/>
        <w:t>slap. He told us of a building here known as the</w:t>
      </w:r>
      <w:r>
        <w:br/>
      </w:r>
      <w:r>
        <w:rPr>
          <w:u w:val="single"/>
        </w:rPr>
        <w:t>Quattro</w:t>
      </w:r>
      <w:r>
        <w:t xml:space="preserve"> </w:t>
      </w:r>
      <w:r>
        <w:rPr>
          <w:u w:val="single"/>
        </w:rPr>
        <w:t>Tasse</w:t>
      </w:r>
      <w:r>
        <w:t xml:space="preserve"> </w:t>
      </w:r>
      <w:r>
        <w:rPr>
          <w:u w:val="single"/>
        </w:rPr>
        <w:t>or</w:t>
      </w:r>
      <w:r>
        <w:t xml:space="preserve"> </w:t>
      </w:r>
      <w:r>
        <w:rPr>
          <w:u w:val="single"/>
        </w:rPr>
        <w:t>Tazze</w:t>
      </w:r>
      <w:r>
        <w:t>. After long puzzling over the ori-</w:t>
      </w:r>
      <w:r>
        <w:br/>
        <w:t>-gine of the name, and much wondering why it was</w:t>
      </w:r>
      <w:r>
        <w:br/>
        <w:t xml:space="preserve">exactly </w:t>
      </w:r>
      <w:r>
        <w:rPr>
          <w:u w:val="single"/>
        </w:rPr>
        <w:t>quattro</w:t>
      </w:r>
      <w:r>
        <w:t xml:space="preserve"> </w:t>
      </w:r>
      <w:r>
        <w:rPr>
          <w:u w:val="single"/>
        </w:rPr>
        <w:t>Tazze</w:t>
      </w:r>
      <w:r>
        <w:t xml:space="preserve"> - why not </w:t>
      </w:r>
      <w:r>
        <w:rPr>
          <w:u w:val="single"/>
        </w:rPr>
        <w:t>tre</w:t>
      </w:r>
      <w:r>
        <w:t xml:space="preserve"> why not </w:t>
      </w:r>
      <w:r>
        <w:rPr>
          <w:u w:val="single"/>
        </w:rPr>
        <w:t>cinque</w:t>
      </w:r>
      <w:r>
        <w:t xml:space="preserve"> - </w:t>
      </w:r>
      <w:r>
        <w:br/>
        <w:t>he found that the house had once been inhabited for a time</w:t>
      </w:r>
      <w:r>
        <w:br/>
        <w:t>by the great Torquato Tasso, and Piedmontese ingenuity is</w:t>
      </w:r>
      <w:r>
        <w:br/>
        <w:t>responsible for the rest.</w:t>
      </w:r>
      <w:r>
        <w:br/>
        <w:t>Wednesday 15</w:t>
      </w:r>
      <w:r>
        <w:rPr>
          <w:vertAlign w:val="superscript"/>
        </w:rPr>
        <w:t>th</w:t>
      </w:r>
      <w:r>
        <w:t>.</w:t>
      </w:r>
      <w:r>
        <w:br/>
        <w:t xml:space="preserve">Another </w:t>
      </w:r>
      <w:r>
        <w:rPr>
          <w:u w:val="single"/>
        </w:rPr>
        <w:t>gala</w:t>
      </w:r>
      <w:r>
        <w:t xml:space="preserve"> might at the Teatro Regio.</w:t>
      </w:r>
      <w:r>
        <w:br/>
        <w:t>The King came in about 9 accompanied by Prince Oscar</w:t>
      </w:r>
      <w:r>
        <w:br/>
        <w:t>of Sweden, Prince Umberto, Prince Carignano and the</w:t>
      </w:r>
    </w:p>
    <w:p w14:paraId="5EDB8580" w14:textId="77777777" w:rsidR="000726DD" w:rsidRDefault="00000000">
      <w:r>
        <w:t>Duchess, and attended by a numerous suite. All in</w:t>
      </w:r>
      <w:r>
        <w:br/>
        <w:t>very rich uniform with two exceptions, Ricasoli and</w:t>
      </w:r>
      <w:r>
        <w:br/>
        <w:t>Ratazzi, the former of whom wore a single star, the</w:t>
      </w:r>
      <w:r>
        <w:br/>
        <w:t>latter, nothing so far as I could see. Several gentlemen</w:t>
      </w:r>
      <w:r>
        <w:br/>
        <w:t>of the Annunciata were almost literally covered with</w:t>
      </w:r>
      <w:r>
        <w:br/>
        <w:t>stars and ribbons. The shouts on the entrance of the</w:t>
      </w:r>
      <w:r>
        <w:br/>
        <w:t>royal party were deafening. The King walked quite</w:t>
      </w:r>
      <w:r>
        <w:br/>
        <w:t>to the front of the box with Prince Oscar at his side,</w:t>
      </w:r>
      <w:r>
        <w:br/>
        <w:t>both bowing graciously in answer to the cheering.</w:t>
      </w:r>
      <w:r>
        <w:br/>
        <w:t>Then the King sat down, Prince Oscar remaining a moment</w:t>
      </w:r>
      <w:r>
        <w:br/>
      </w:r>
      <w:r>
        <w:lastRenderedPageBreak/>
        <w:t>longer on his feet to make another salutation. The</w:t>
      </w:r>
      <w:r>
        <w:br/>
        <w:t>huzzas ceased for a moment then were frantically</w:t>
      </w:r>
      <w:r>
        <w:br/>
        <w:t>renewed in the hope of bringing</w:t>
      </w:r>
      <w:r>
        <w:br/>
        <w:t>up</w:t>
      </w:r>
      <w:r>
        <w:br/>
        <w:t>the King once more.</w:t>
      </w:r>
      <w:r>
        <w:br/>
        <w:t>But the lion-like monarch sat perfectly calm while</w:t>
      </w:r>
      <w:r>
        <w:br/>
        <w:t>Prince Oscar, who seemed to feel it half a duty to rise,</w:t>
      </w:r>
      <w:r>
        <w:br/>
        <w:t>looked now at the King as if anxious for a signal and</w:t>
      </w:r>
      <w:r>
        <w:br/>
        <w:t>now at the audience as if in doubt whether to accept</w:t>
      </w:r>
      <w:r>
        <w:br/>
        <w:t>the cheering as intended for him or not. His respect</w:t>
      </w:r>
      <w:r>
        <w:br/>
        <w:t>for the king would not let him rise but he was</w:t>
      </w:r>
      <w:r>
        <w:br/>
        <w:t>evidently embarrassed at not being in a position</w:t>
      </w:r>
      <w:r>
        <w:br/>
        <w:t xml:space="preserve">to acknowledge </w:t>
      </w:r>
      <w:r>
        <w:rPr>
          <w:strike/>
        </w:rPr>
        <w:t>the civility</w:t>
      </w:r>
      <w:r>
        <w:t xml:space="preserve"> more courteously the</w:t>
      </w:r>
      <w:r>
        <w:br/>
        <w:t>compliments which were, at least in part, intended</w:t>
      </w:r>
      <w:r>
        <w:br/>
        <w:t>for him. During both the Opera and the ballet, the King</w:t>
      </w:r>
      <w:r>
        <w:br/>
        <w:t>talked freely with the gentlemen about him especially</w:t>
      </w:r>
      <w:r>
        <w:br/>
        <w:t>with Ricasoli and Ratazzi. Prince Oscar was very elegant</w:t>
      </w:r>
      <w:r>
        <w:br/>
        <w:t>and very affable. The Duchess was well dressed as usual,</w:t>
      </w:r>
      <w:r>
        <w:br/>
        <w:t xml:space="preserve"> - her ladies I could not see. Prince Umberto also behaved</w:t>
      </w:r>
      <w:r>
        <w:br/>
        <w:t>with much dignity, and talked with the gentlemen</w:t>
      </w:r>
    </w:p>
    <w:p w14:paraId="269D6781" w14:textId="77777777" w:rsidR="000726DD" w:rsidRDefault="00000000">
      <w:r>
        <w:t>in waiting with much manliness of manner.</w:t>
      </w:r>
      <w:r>
        <w:br/>
        <w:t>The ladies in the boxes were dressed very tastefully, and</w:t>
      </w:r>
      <w:r>
        <w:br/>
        <w:t>I fancy it would be difficult to find a more aristocratic</w:t>
      </w:r>
      <w:r>
        <w:br/>
        <w:t xml:space="preserve">display in any part of Europe. The music was delightful - </w:t>
      </w:r>
      <w:r>
        <w:br/>
        <w:t>Rossini's Othello - but few listened to it, as seeing,</w:t>
      </w:r>
      <w:r>
        <w:br/>
        <w:t>not hearing was the business of the evening. The great</w:t>
      </w:r>
      <w:r>
        <w:br/>
        <w:t>subject of gossip in the boxes was the ball of the preceeding</w:t>
      </w:r>
      <w:r>
        <w:br/>
        <w:t>night. It seems Madame Benedetti was not asked to dance</w:t>
      </w:r>
      <w:r>
        <w:br/>
        <w:t xml:space="preserve">in the </w:t>
      </w:r>
      <w:r>
        <w:rPr>
          <w:u w:val="single"/>
        </w:rPr>
        <w:t>contredanse</w:t>
      </w:r>
      <w:r>
        <w:t xml:space="preserve"> </w:t>
      </w:r>
      <w:r>
        <w:rPr>
          <w:u w:val="single"/>
        </w:rPr>
        <w:t>d'honneur</w:t>
      </w:r>
      <w:r>
        <w:t>, and that this is resented</w:t>
      </w:r>
      <w:r>
        <w:br/>
        <w:t>by the French Embassy. The Master of ceremonies denies</w:t>
      </w:r>
      <w:r>
        <w:br/>
        <w:t>his responsibility in the matter and says it was left</w:t>
      </w:r>
      <w:r>
        <w:br/>
        <w:t>for younger men to arrange. Some say the mistake</w:t>
      </w:r>
      <w:r>
        <w:br/>
        <w:t>was from ignorance, some from thoughtlessness,</w:t>
      </w:r>
      <w:r>
        <w:br/>
        <w:t>and others believe it to be a regular court intrigue,</w:t>
      </w:r>
      <w:r>
        <w:br/>
        <w:t>got up by the dames de société to avenge themselves on</w:t>
      </w:r>
      <w:r>
        <w:br/>
        <w:t>Madame Benedetti. I am inclined to think the latter</w:t>
      </w:r>
      <w:r>
        <w:br/>
        <w:t>is the fact. Every body said, Madame Benedetti was</w:t>
      </w:r>
      <w:r>
        <w:br/>
        <w:t>so angry that she would not appear at the theatre.</w:t>
      </w:r>
      <w:r>
        <w:br/>
        <w:t>She came however, late it is true, but smiling and</w:t>
      </w:r>
      <w:r>
        <w:br/>
        <w:t>cheerful, without the least sign of having suffered</w:t>
      </w:r>
      <w:r>
        <w:br/>
        <w:t>any wrong. The Doria sat like a queen at the head</w:t>
      </w:r>
      <w:r>
        <w:br/>
        <w:t>of her box with her satellites about her, but she</w:t>
      </w:r>
      <w:r>
        <w:br/>
        <w:t>was fairly eclipsed by her sister, the quiet, gentle</w:t>
      </w:r>
      <w:r>
        <w:br/>
        <w:t>Del Borgo who sat opposite her. The Countess St Germano</w:t>
      </w:r>
      <w:r>
        <w:br/>
      </w:r>
      <w:r>
        <w:lastRenderedPageBreak/>
        <w:t>looked beautifully though time and sorrow have both left</w:t>
      </w:r>
      <w:r>
        <w:br/>
        <w:t>their lines. I have been told frequently that her</w:t>
      </w:r>
      <w:r>
        <w:br/>
        <w:t>second marriage - with the brother of her first</w:t>
      </w:r>
      <w:r>
        <w:br/>
        <w:t>husband was sorely against her own feelings, and was</w:t>
      </w:r>
    </w:p>
    <w:p w14:paraId="7F9877D5" w14:textId="77777777" w:rsidR="000726DD" w:rsidRDefault="00000000">
      <w:r>
        <w:t>and was brought about at last only by the personal</w:t>
      </w:r>
      <w:r>
        <w:br/>
        <w:t>influence of the pope. There was an immense estate</w:t>
      </w:r>
      <w:r>
        <w:br/>
        <w:t>at stake and this marriage would annihilate all</w:t>
      </w:r>
      <w:r>
        <w:br/>
        <w:t>conflicting claims. Tonight a new piece of romance was</w:t>
      </w:r>
      <w:r>
        <w:br/>
        <w:t>added. It is stated that a strong attachment existed</w:t>
      </w:r>
      <w:r>
        <w:br/>
        <w:t>between the Countess and Cavour at the time this</w:t>
      </w:r>
      <w:r>
        <w:br/>
        <w:t>marriage of convenience was proposed, and that they had</w:t>
      </w:r>
      <w:r>
        <w:br/>
        <w:t>pledged themselves to each other. The Countess resisted</w:t>
      </w:r>
      <w:r>
        <w:br/>
        <w:t>the addresses of her brother-in-law for a long time until, it</w:t>
      </w:r>
      <w:r>
        <w:br/>
        <w:t>is said, that Cavour himself became satisfied that her</w:t>
      </w:r>
      <w:r>
        <w:br/>
        <w:t xml:space="preserve">family would never yield </w:t>
      </w:r>
      <w:r>
        <w:rPr>
          <w:strike/>
        </w:rPr>
        <w:t>up</w:t>
      </w:r>
      <w:r>
        <w:t xml:space="preserve"> the point without first</w:t>
      </w:r>
      <w:r>
        <w:br/>
        <w:t>destroying her happiness, and that he himself consented</w:t>
      </w:r>
      <w:r>
        <w:br/>
        <w:t>to give her up. A close friendship, happily not poisoned</w:t>
      </w:r>
      <w:r>
        <w:br/>
        <w:t>by even a breath of scandal, subsisted between him and</w:t>
      </w:r>
      <w:r>
        <w:br/>
        <w:t>his lost Countess until his untimely death.</w:t>
      </w:r>
      <w:r>
        <w:br/>
        <w:t>Thursday 16</w:t>
      </w:r>
      <w:r>
        <w:rPr>
          <w:vertAlign w:val="superscript"/>
        </w:rPr>
        <w:t>th</w:t>
      </w:r>
      <w:r>
        <w:t xml:space="preserve"> Jan.</w:t>
      </w:r>
      <w:r>
        <w:br/>
        <w:t>By our drive to-day we missed some</w:t>
      </w:r>
      <w:r>
        <w:br/>
        <w:t xml:space="preserve">very desirable visitors - among them Gen. Menabrea - </w:t>
      </w:r>
      <w:r>
        <w:br/>
        <w:t>but we had a most glorious view of the mountains.</w:t>
      </w:r>
      <w:r>
        <w:br/>
        <w:t>They were marvellously clear, and Monte Rosa</w:t>
      </w:r>
      <w:r>
        <w:br/>
        <w:t>was blindingly gorgeous with sunlight &amp; snow from</w:t>
      </w:r>
      <w:r>
        <w:br/>
        <w:t>from [sic] base to crest. We could not help longing for</w:t>
      </w:r>
      <w:r>
        <w:br/>
        <w:t>home friends to enjoy the sight with us.</w:t>
      </w:r>
      <w:r>
        <w:br/>
        <w:t>This evening we went into our own Angennes Theatre</w:t>
      </w:r>
      <w:r>
        <w:br/>
        <w:t>to hear Mme Scriveneck. She was admirable.</w:t>
      </w:r>
      <w:r>
        <w:br/>
        <w:t>Friday 17</w:t>
      </w:r>
      <w:r>
        <w:rPr>
          <w:vertAlign w:val="superscript"/>
        </w:rPr>
        <w:t>th</w:t>
      </w:r>
      <w:r>
        <w:t xml:space="preserve"> </w:t>
      </w:r>
      <w:r>
        <w:rPr>
          <w:strike/>
        </w:rPr>
        <w:t>The hurry</w:t>
      </w:r>
      <w:r>
        <w:br/>
        <w:t>The hurry of these short days, with</w:t>
      </w:r>
      <w:r>
        <w:br/>
        <w:t>almost incessant interruptions by visitors, is certainly</w:t>
      </w:r>
    </w:p>
    <w:p w14:paraId="173A1A85" w14:textId="77777777" w:rsidR="000726DD" w:rsidRDefault="00000000">
      <w:r>
        <w:t>very wearying. The number of notes that must be written</w:t>
      </w:r>
      <w:r>
        <w:br/>
        <w:t>for one reason or other, takes half the time Carrie &amp; I are</w:t>
      </w:r>
      <w:r>
        <w:br/>
        <w:t>able to get together - and all this work leaves nothing</w:t>
      </w:r>
      <w:r>
        <w:br/>
        <w:t>to show for it - little I am afraid in any way to compensate</w:t>
      </w:r>
      <w:r>
        <w:br/>
        <w:t>for it. As we were obliged to sit up rather late</w:t>
      </w:r>
      <w:r>
        <w:br/>
        <w:t>for half-promised visits &amp; Mr Marsh's eyes were too tired</w:t>
      </w:r>
      <w:r>
        <w:br/>
        <w:t>for reading, we concluded to see Scriveneck again, and</w:t>
      </w:r>
      <w:r>
        <w:br/>
        <w:t>we</w:t>
      </w:r>
      <w:r>
        <w:br/>
        <w:t>were</w:t>
      </w:r>
      <w:r>
        <w:br/>
        <w:t>well repaid. She was wonderful. Most of the pieces</w:t>
      </w:r>
      <w:r>
        <w:br/>
        <w:t xml:space="preserve">in which she appears are </w:t>
      </w:r>
      <w:r>
        <w:rPr>
          <w:strike/>
        </w:rPr>
        <w:t>wr</w:t>
      </w:r>
      <w:r>
        <w:t xml:space="preserve"> composed by herself and</w:t>
      </w:r>
      <w:r>
        <w:br/>
        <w:t>the versatility of talent she shows in acting with</w:t>
      </w:r>
      <w:r>
        <w:br/>
      </w:r>
      <w:r>
        <w:lastRenderedPageBreak/>
        <w:t>such perfection parts so dissimilar is really something</w:t>
      </w:r>
      <w:r>
        <w:br/>
        <w:t>astonishing. Soon after entering our box we noticed a</w:t>
      </w:r>
      <w:r>
        <w:br/>
        <w:t>lady in the private royal box just opposite us with her</w:t>
      </w:r>
      <w:r>
        <w:br/>
        <w:t>veil down and holding a black fan so as almost entirely</w:t>
      </w:r>
      <w:r>
        <w:br/>
        <w:t>to concel her face. A moment after I caught a</w:t>
      </w:r>
      <w:r>
        <w:br/>
        <w:t>glimpse of a gentleman behind her who kept himself</w:t>
      </w:r>
      <w:r>
        <w:br/>
        <w:t>entirely in the shade. As the lady turned her head a</w:t>
      </w:r>
      <w:r>
        <w:br/>
        <w:t>little from time to time I managed to get a half</w:t>
      </w:r>
      <w:r>
        <w:br/>
        <w:t>look at this mysterious figure and I soon became</w:t>
      </w:r>
      <w:r>
        <w:br/>
        <w:t>satisfied it was the king. He was however much dis-</w:t>
      </w:r>
      <w:r>
        <w:br/>
        <w:t>guised, and I dared not raise my glass to be more</w:t>
      </w:r>
      <w:r>
        <w:br/>
        <w:t xml:space="preserve">sure. The lower part of his face was </w:t>
      </w:r>
      <w:r>
        <w:rPr>
          <w:strike/>
        </w:rPr>
        <w:t>much</w:t>
      </w:r>
      <w:r>
        <w:br/>
        <w:t>half</w:t>
      </w:r>
      <w:r>
        <w:br/>
        <w:t>covered</w:t>
      </w:r>
      <w:r>
        <w:br/>
        <w:t>but I think there was no mistaking the forehead &amp;</w:t>
      </w:r>
      <w:r>
        <w:br/>
        <w:t>eyes, though we could see but indistinctly. Our con-</w:t>
      </w:r>
      <w:r>
        <w:br/>
        <w:t>clusion was, that it was the king &amp; the Countess Moncaliere.</w:t>
      </w:r>
      <w:r>
        <w:br/>
        <w:t>Millefiore</w:t>
      </w:r>
      <w:r>
        <w:br/>
        <w:t>Saturday Jan. 18</w:t>
      </w:r>
      <w:r>
        <w:rPr>
          <w:vertAlign w:val="superscript"/>
        </w:rPr>
        <w:t>th</w:t>
      </w:r>
      <w:r>
        <w:br/>
        <w:t>My visitors to-day represented every</w:t>
      </w:r>
      <w:r>
        <w:br/>
        <w:t>grade in the social hierarchy except majesty itself.</w:t>
      </w:r>
    </w:p>
    <w:p w14:paraId="2B1828A0" w14:textId="77777777" w:rsidR="000726DD" w:rsidRDefault="00000000">
      <w:r>
        <w:t xml:space="preserve">Prince, duchess, </w:t>
      </w:r>
      <w:r>
        <w:rPr>
          <w:strike/>
        </w:rPr>
        <w:t>marquess</w:t>
      </w:r>
      <w:r>
        <w:t xml:space="preserve"> marchioness, countess, lord, baron - </w:t>
      </w:r>
      <w:r>
        <w:br/>
        <w:t xml:space="preserve">not a link failed. Diplomacy too was well represented, - </w:t>
      </w:r>
      <w:r>
        <w:br/>
        <w:t>Mr Benedetti himself passed the evening with us, as well as</w:t>
      </w:r>
      <w:r>
        <w:br/>
        <w:t xml:space="preserve">some other </w:t>
      </w:r>
      <w:r>
        <w:rPr>
          <w:u w:val="single"/>
        </w:rPr>
        <w:t>chefs</w:t>
      </w:r>
      <w:r>
        <w:t>. Every body is full of the female rebellion</w:t>
      </w:r>
      <w:r>
        <w:br/>
        <w:t>against France - every body says every body is sorry but it must</w:t>
      </w:r>
      <w:r>
        <w:br/>
        <w:t xml:space="preserve">be confessed that every body seems to </w:t>
      </w:r>
      <w:r>
        <w:rPr>
          <w:strike/>
        </w:rPr>
        <w:t>think</w:t>
      </w:r>
      <w:r>
        <w:t xml:space="preserve"> find some consolation</w:t>
      </w:r>
      <w:r>
        <w:br/>
        <w:t>in the fact that it furnishes a change of topics of conversation,</w:t>
      </w:r>
      <w:r>
        <w:br/>
        <w:t>the remarkable winter, Prince Oscar, the opera &amp; the theatre</w:t>
      </w:r>
      <w:r>
        <w:br/>
        <w:t>beginning to get a little threadbare. My interest in the</w:t>
      </w:r>
      <w:r>
        <w:br/>
        <w:t>Countess Castiglione increases with every new interview, but</w:t>
      </w:r>
      <w:r>
        <w:br/>
        <w:t>as she can only come to me by day I have little [illegible]</w:t>
      </w:r>
      <w:r>
        <w:br/>
        <w:t>chance to see her except with at least half a dozen</w:t>
      </w:r>
      <w:r>
        <w:br/>
        <w:t>others. The Marquise d'Arvillars &amp; her nice daughter</w:t>
      </w:r>
      <w:r>
        <w:br/>
        <w:t>were among my most agreeable visitors - but the [illegible]</w:t>
      </w:r>
      <w:r>
        <w:br/>
        <w:t>sweet Countess Salino has impressed me with a feeling of</w:t>
      </w:r>
      <w:r>
        <w:br/>
        <w:t>positive affection even only on a second interview.</w:t>
      </w:r>
      <w:r>
        <w:br/>
        <w:t>Her cousin, the Countess Avogadro, though far more beau-</w:t>
      </w:r>
      <w:r>
        <w:br/>
        <w:t>tiful, and very gentle &amp; graceful besides, is less attractive</w:t>
      </w:r>
      <w:r>
        <w:br/>
        <w:t>to me. We expected Pulszky to</w:t>
      </w:r>
      <w:r>
        <w:br/>
        <w:t>bring</w:t>
      </w:r>
      <w:r>
        <w:br/>
        <w:t>Mahlschott to us this evening</w:t>
      </w:r>
      <w:r>
        <w:br/>
        <w:t>but he failed for some reason. The diplomatic gentlemen</w:t>
      </w:r>
      <w:r>
        <w:br/>
        <w:t>believe England is now looking for another occasion</w:t>
      </w:r>
      <w:r>
        <w:br/>
      </w:r>
      <w:r>
        <w:lastRenderedPageBreak/>
        <w:t>to quarrel with the U.S. If this is so, and she succeeds, the sun</w:t>
      </w:r>
      <w:r>
        <w:br/>
        <w:t>of her greatness has set forever - let her be sure of that.</w:t>
      </w:r>
      <w:r>
        <w:br/>
        <w:t>Sunday Jan 19</w:t>
      </w:r>
      <w:r>
        <w:rPr>
          <w:vertAlign w:val="superscript"/>
        </w:rPr>
        <w:t>th</w:t>
      </w:r>
      <w:r>
        <w:br/>
        <w:t>I had hoped for a quiet day but Mr Marsh</w:t>
      </w:r>
      <w:r>
        <w:br/>
        <w:t>was again obliged to go out after church to pay visits</w:t>
      </w:r>
      <w:r>
        <w:br/>
        <w:t>where they receive only on Sundays. Carrie had to go to</w:t>
      </w:r>
      <w:r>
        <w:br/>
        <w:t>Miss Benedetti who sees her little friends only on Sunday,</w:t>
      </w:r>
    </w:p>
    <w:p w14:paraId="58DB4077" w14:textId="77777777" w:rsidR="000726DD" w:rsidRDefault="00000000">
      <w:r>
        <w:t>and I had to receive the Baron and Baroness Todros at</w:t>
      </w:r>
      <w:r>
        <w:br/>
        <w:t>home. Thank God, I do not think the Christian Sunday</w:t>
      </w:r>
      <w:r>
        <w:br/>
        <w:t>was ever intended to be kept like the Jewish Sabbath, but</w:t>
      </w:r>
      <w:r>
        <w:br/>
        <w:t>I long for one day in the week which I can devote to life's</w:t>
      </w:r>
      <w:r>
        <w:br/>
        <w:t>most serious interests, and the want of a Sunday is the greatest</w:t>
      </w:r>
      <w:r>
        <w:br/>
        <w:t>want I feel here. Todros is a Jew of immense wealth - first</w:t>
      </w:r>
      <w:r>
        <w:br/>
        <w:t xml:space="preserve">merchant, then banker - </w:t>
      </w:r>
      <w:r>
        <w:rPr>
          <w:strike/>
        </w:rPr>
        <w:t>who</w:t>
      </w:r>
      <w:r>
        <w:br/>
        <w:t>and</w:t>
      </w:r>
      <w:r>
        <w:br/>
        <w:t>was a great favorite with</w:t>
      </w:r>
      <w:r>
        <w:br/>
        <w:t>Cavour who gave him his title. His wife is an English Jewess,</w:t>
      </w:r>
      <w:r>
        <w:br/>
        <w:t>very pretty and I should think very intelligent. They brought</w:t>
      </w:r>
      <w:r>
        <w:br/>
        <w:t>letters from Mr Dayton.</w:t>
      </w:r>
      <w:r>
        <w:br/>
        <w:t>Monday 20</w:t>
      </w:r>
      <w:r>
        <w:rPr>
          <w:vertAlign w:val="superscript"/>
        </w:rPr>
        <w:t>th</w:t>
      </w:r>
      <w:r>
        <w:br/>
        <w:t>A new social-discord has risen, it seems. Those who</w:t>
      </w:r>
      <w:r>
        <w:br/>
        <w:t>know every thing say that the Countess Menabrea and</w:t>
      </w:r>
      <w:r>
        <w:br/>
        <w:t>Madame Peruzzi had a difficulty at the court ball as to</w:t>
      </w:r>
      <w:r>
        <w:br/>
        <w:t>their relative rank, and that the ladies went so far as to</w:t>
      </w:r>
      <w:r>
        <w:br/>
        <w:t>bestow hard names upon each other, and that non intercourse</w:t>
      </w:r>
      <w:r>
        <w:br/>
        <w:t>will hereafter be rigidly kept up between them. This must</w:t>
      </w:r>
      <w:r>
        <w:br/>
        <w:t>be very unpleasant for the two ministers. The new com-</w:t>
      </w:r>
      <w:r>
        <w:br/>
        <w:t>-plication however does not seem to act as a back fire on the</w:t>
      </w:r>
      <w:r>
        <w:br/>
        <w:t>Benedetti trouble which thickens rather than clears up,</w:t>
      </w:r>
      <w:r>
        <w:br/>
        <w:t>and who can say how vast the consequences of such trivial</w:t>
      </w:r>
      <w:r>
        <w:br/>
        <w:t>misunderstandings may be to Italy and to the world. This</w:t>
      </w:r>
      <w:r>
        <w:br/>
        <w:t>thought alone makes them worth recording. I had a visit</w:t>
      </w:r>
      <w:r>
        <w:br/>
        <w:t>to-day from a very pretty woman whose mother was an</w:t>
      </w:r>
      <w:r>
        <w:br/>
        <w:t>English woman and who is herself married to an Italian. She</w:t>
      </w:r>
      <w:r>
        <w:br/>
        <w:t>spoke of knowing an American lady at Nice who had separated</w:t>
      </w:r>
      <w:r>
        <w:br/>
        <w:t>herself from her husband, and enquired if she was one of my</w:t>
      </w:r>
    </w:p>
    <w:p w14:paraId="6E44F3DD" w14:textId="77777777" w:rsidR="000726DD" w:rsidRDefault="00000000">
      <w:r>
        <w:t>The story of the difficulty between the Menabrea</w:t>
      </w:r>
      <w:r>
        <w:br/>
        <w:t>and the Peruzzi turns out happily to be a</w:t>
      </w:r>
      <w:r>
        <w:br/>
        <w:t>mistake. Both the ladies it seems were incensed</w:t>
      </w:r>
      <w:r>
        <w:br/>
        <w:t>at the poor Marchese de Breme for not</w:t>
      </w:r>
      <w:r>
        <w:br/>
        <w:t>placing them properly, but neither found any</w:t>
      </w:r>
      <w:r>
        <w:br/>
        <w:t>fault with the other.</w:t>
      </w:r>
      <w:r>
        <w:br/>
        <w:t>The Todros who received the title from Cavour is probably</w:t>
      </w:r>
      <w:r>
        <w:br/>
        <w:t xml:space="preserve">the </w:t>
      </w:r>
      <w:r>
        <w:rPr>
          <w:u w:val="single"/>
        </w:rPr>
        <w:t>father</w:t>
      </w:r>
      <w:r>
        <w:t xml:space="preserve"> of the one mentioned on the preceding page</w:t>
      </w:r>
    </w:p>
    <w:p w14:paraId="664C4EEF" w14:textId="77777777" w:rsidR="000726DD" w:rsidRDefault="00000000">
      <w:r>
        <w:lastRenderedPageBreak/>
        <w:t>acquaintances. I said no, and added that I had no great fancy</w:t>
      </w:r>
      <w:r>
        <w:br/>
        <w:t>for knowing women who could not get on with their husbands</w:t>
      </w:r>
      <w:r>
        <w:br/>
        <w:t xml:space="preserve">- that though I had no doubt it was impossible to live </w:t>
      </w:r>
      <w:r>
        <w:rPr>
          <w:strike/>
        </w:rPr>
        <w:t>in</w:t>
      </w:r>
      <w:r>
        <w:br/>
      </w:r>
      <w:r>
        <w:rPr>
          <w:strike/>
        </w:rPr>
        <w:t>peace</w:t>
      </w:r>
      <w:r>
        <w:t xml:space="preserve"> with some men in anything like peace, yet the presump-</w:t>
      </w:r>
      <w:r>
        <w:br/>
        <w:t>-tion was against both parties till the contrary was proved. This</w:t>
      </w:r>
      <w:r>
        <w:br/>
        <w:t>led to a long talk about unhappy matches, I in my innocence</w:t>
      </w:r>
      <w:r>
        <w:br/>
        <w:t>supposing that with my young interlocutor the honey-moon</w:t>
      </w:r>
      <w:r>
        <w:br/>
        <w:t>could hardly be over. After she left I was told to my dismay that</w:t>
      </w:r>
      <w:r>
        <w:br/>
        <w:t>her husband, jealous as a tiger, had been walking up and</w:t>
      </w:r>
      <w:r>
        <w:br/>
        <w:t>down the street keeping his eye on the entrance to our court</w:t>
      </w:r>
      <w:r>
        <w:br/>
        <w:t>during her whole visit and joining her as soon as she came out.</w:t>
      </w:r>
      <w:r>
        <w:br/>
        <w:t>Gossip says that he locks up her bonnets and all her visiting</w:t>
      </w:r>
      <w:r>
        <w:br/>
        <w:t>dresses whenever he is obliged to leave his own house, and all</w:t>
      </w:r>
      <w:r>
        <w:br/>
        <w:t>this, so far as I can learn, without any fault on the part of the</w:t>
      </w:r>
      <w:r>
        <w:br/>
        <w:t>wife except that she is pretty and that the King has been heard</w:t>
      </w:r>
      <w:r>
        <w:br/>
        <w:t>to say so. I sometimes fancy there is wisdom in that seemingly</w:t>
      </w:r>
      <w:r>
        <w:br/>
        <w:t>most absurd of all rules in fashionable life never to talk</w:t>
      </w:r>
      <w:r>
        <w:br/>
        <w:t>of anything but the theatre, the opera, the last ball, its dresses</w:t>
      </w:r>
      <w:r>
        <w:br/>
        <w:t>&amp;c. &amp;c.</w:t>
      </w:r>
      <w:r>
        <w:br/>
        <w:t>Tuesday 21} I had a long visit from Madame de Lima</w:t>
      </w:r>
      <w:r>
        <w:br/>
        <w:t>with her bright little daughter of eleven. As a proof that all</w:t>
      </w:r>
      <w:r>
        <w:br/>
        <w:t>Italian girls are not ignorant of the domestic arts she called</w:t>
      </w:r>
      <w:r>
        <w:br/>
        <w:t>my attention to her linen collar and sleeves the handiwork</w:t>
      </w:r>
      <w:r>
        <w:br/>
        <w:t>of Mademoiselle Arvillars, perhaps the demoiselle highest in position</w:t>
      </w:r>
      <w:r>
        <w:br/>
        <w:t>in Turin. The stitching was most beautiful. Madame de Lima's</w:t>
      </w:r>
      <w:r>
        <w:br/>
        <w:t>little daughter said that when her lessons were over she made</w:t>
      </w:r>
      <w:r>
        <w:br/>
        <w:t>night caps &amp;c in the evening. Do many American children in</w:t>
      </w:r>
      <w:r>
        <w:br/>
        <w:t>the position of this one learn to do plain sewing? I am afraid not.</w:t>
      </w:r>
    </w:p>
    <w:p w14:paraId="187D0503" w14:textId="77777777" w:rsidR="000726DD" w:rsidRDefault="00000000">
      <w:r>
        <w:t xml:space="preserve">Mr Artoni gave us an interesting account of the </w:t>
      </w:r>
      <w:r>
        <w:rPr>
          <w:u w:val="single"/>
        </w:rPr>
        <w:t>burattini</w:t>
      </w:r>
      <w:r>
        <w:br/>
        <w:t>who he says are very common in Italy. A man with</w:t>
      </w:r>
      <w:r>
        <w:br/>
        <w:t xml:space="preserve">dramatic gifts - and few Italians are without them - </w:t>
      </w:r>
      <w:r>
        <w:br/>
        <w:t>commits a favorite play to memory, then before a village</w:t>
      </w:r>
      <w:r>
        <w:br/>
        <w:t>audience he performs the piece personating each char-</w:t>
      </w:r>
      <w:r>
        <w:br/>
        <w:t>-acter himself, changing voice and manner to suit the</w:t>
      </w:r>
      <w:r>
        <w:br/>
        <w:t>person he represents. A play is often performed in this way till</w:t>
      </w:r>
      <w:r>
        <w:br/>
        <w:t>the audience know it as well as the actor and Mr</w:t>
      </w:r>
      <w:r>
        <w:br/>
        <w:t>Artoni says it is an important means of culture for the</w:t>
      </w:r>
      <w:r>
        <w:br/>
        <w:t>classes who have little other opportunity for getting any thing like</w:t>
      </w:r>
      <w:r>
        <w:br/>
        <w:t>intellectual nahrung. The ministerial ball came off</w:t>
      </w:r>
      <w:r>
        <w:br/>
        <w:t>this evening. I was not well enough to venture though a</w:t>
      </w:r>
      <w:r>
        <w:br/>
        <w:t>comfortable place had been promised me. Mr Marsh staid for</w:t>
      </w:r>
      <w:r>
        <w:br/>
        <w:t>an hour or two but found the heat from the lights intolerable</w:t>
      </w:r>
      <w:r>
        <w:br/>
        <w:t>and came home soon after eleven. He made visits with Mrs</w:t>
      </w:r>
      <w:r>
        <w:br/>
        <w:t>Stanley earlier in the day. The Benedettis did not go to this ball.</w:t>
      </w:r>
      <w:r>
        <w:br/>
      </w:r>
      <w:r>
        <w:lastRenderedPageBreak/>
        <w:t>Every body seems to think that, though the Turinese dames are now</w:t>
      </w:r>
      <w:r>
        <w:br/>
      </w:r>
      <w:r>
        <w:rPr>
          <w:u w:val="single"/>
        </w:rPr>
        <w:t>acharnées</w:t>
      </w:r>
      <w:r>
        <w:t xml:space="preserve"> against them, the storm will blow over with</w:t>
      </w:r>
      <w:r>
        <w:br/>
        <w:t>-out any serious consequences to any body.</w:t>
      </w:r>
      <w:r>
        <w:br/>
        <w:t>Wednesday Jan. 22.</w:t>
      </w:r>
      <w:r>
        <w:br/>
        <w:t>The Marchesa Cusani came to-day with the</w:t>
      </w:r>
      <w:r>
        <w:br/>
        <w:t>Countess Marini. She said she could not come to</w:t>
      </w:r>
      <w:r>
        <w:br/>
        <w:t>me on saturdays as, owing to the state of her husband's</w:t>
      </w:r>
      <w:r>
        <w:br/>
        <w:t xml:space="preserve">health, she did not like to be seen at </w:t>
      </w:r>
      <w:r>
        <w:rPr>
          <w:u w:val="single"/>
        </w:rPr>
        <w:t>réunions.</w:t>
      </w:r>
      <w:r>
        <w:t xml:space="preserve"> She</w:t>
      </w:r>
      <w:r>
        <w:br/>
        <w:t xml:space="preserve">spoke of the </w:t>
      </w:r>
      <w:r>
        <w:rPr>
          <w:strike/>
        </w:rPr>
        <w:t>marquis</w:t>
      </w:r>
      <w:r>
        <w:t xml:space="preserve"> </w:t>
      </w:r>
      <w:r>
        <w:rPr>
          <w:u w:val="single"/>
        </w:rPr>
        <w:t>Marchese</w:t>
      </w:r>
      <w:r>
        <w:t xml:space="preserve"> very kindly - said he had</w:t>
      </w:r>
      <w:r>
        <w:br/>
        <w:t>been always very considerate of her comfort and happiness,</w:t>
      </w:r>
      <w:r>
        <w:br/>
        <w:t xml:space="preserve">but that the match </w:t>
      </w:r>
      <w:r>
        <w:rPr>
          <w:strike/>
        </w:rPr>
        <w:t>had</w:t>
      </w:r>
      <w:r>
        <w:t xml:space="preserve"> was not a </w:t>
      </w:r>
      <w:r>
        <w:rPr>
          <w:strike/>
        </w:rPr>
        <w:t>gre</w:t>
      </w:r>
      <w:r>
        <w:t xml:space="preserve"> discreet one for</w:t>
      </w:r>
      <w:r>
        <w:br/>
        <w:t>her - she being but fifteen and he forty five when they</w:t>
      </w:r>
    </w:p>
    <w:p w14:paraId="0F3603EF" w14:textId="77777777" w:rsidR="000726DD" w:rsidRDefault="00000000">
      <w:r>
        <w:rPr>
          <w:strike/>
        </w:rPr>
        <w:t>whe</w:t>
      </w:r>
      <w:r>
        <w:t xml:space="preserve"> were married. "Now" said she, "he is an infirm old</w:t>
      </w:r>
      <w:r>
        <w:br/>
        <w:t>man, almost helpless from paralysis - I am thirty two years old</w:t>
      </w:r>
      <w:r>
        <w:br/>
        <w:t>and my daughters are just beginning to need a father</w:t>
      </w:r>
      <w:r>
        <w:br/>
        <w:t>to guide and direct them - instead of which they must</w:t>
      </w:r>
      <w:r>
        <w:br/>
        <w:t>be his nurses." I suggested that it might after all prove</w:t>
      </w:r>
      <w:r>
        <w:br/>
        <w:t>the most valuable possible training for them. "Yes"</w:t>
      </w:r>
      <w:r>
        <w:br/>
        <w:t xml:space="preserve">replied my </w:t>
      </w:r>
      <w:r>
        <w:rPr>
          <w:strike/>
        </w:rPr>
        <w:t>gooo</w:t>
      </w:r>
      <w:r>
        <w:t xml:space="preserve"> visitor, "that [illegible] hope consoles me much</w:t>
      </w:r>
      <w:r>
        <w:br/>
        <w:t>for their loss of the pleasures that seem more befitting their</w:t>
      </w:r>
      <w:r>
        <w:br/>
        <w:t>age." The conversation of this lady on her domestic position</w:t>
      </w:r>
      <w:r>
        <w:br/>
        <w:t>was exactly that of any kind-hearted friend of both</w:t>
      </w:r>
      <w:r>
        <w:br/>
        <w:t xml:space="preserve">parties might have been expected to be, but for a </w:t>
      </w:r>
      <w:r>
        <w:rPr>
          <w:u w:val="single"/>
        </w:rPr>
        <w:t>wife</w:t>
      </w:r>
      <w:r>
        <w:t xml:space="preserve"> it</w:t>
      </w:r>
      <w:r>
        <w:br/>
        <w:t>seemed to me most singular. She is a person highly esteemed</w:t>
      </w:r>
      <w:r>
        <w:br/>
        <w:t xml:space="preserve">in society, and I have no doubt a very worthy woman - </w:t>
      </w:r>
      <w:r>
        <w:br/>
        <w:t xml:space="preserve">this </w:t>
      </w:r>
      <w:r>
        <w:rPr>
          <w:u w:val="single"/>
        </w:rPr>
        <w:t>marriage</w:t>
      </w:r>
      <w:r>
        <w:t xml:space="preserve"> </w:t>
      </w:r>
      <w:r>
        <w:rPr>
          <w:u w:val="single"/>
        </w:rPr>
        <w:t>de</w:t>
      </w:r>
      <w:r>
        <w:t xml:space="preserve"> </w:t>
      </w:r>
      <w:r>
        <w:rPr>
          <w:u w:val="single"/>
        </w:rPr>
        <w:t>convenance</w:t>
      </w:r>
      <w:r>
        <w:t xml:space="preserve"> having turned out better than</w:t>
      </w:r>
      <w:r>
        <w:br/>
        <w:t>usual. - In the evening Mr M. &amp; Carrie went to the Opera,</w:t>
      </w:r>
      <w:r>
        <w:br/>
        <w:t>I to bed.</w:t>
      </w:r>
      <w:r>
        <w:br/>
        <w:t>Thursday Jan 23</w:t>
      </w:r>
      <w:r>
        <w:rPr>
          <w:vertAlign w:val="superscript"/>
        </w:rPr>
        <w:t>d</w:t>
      </w:r>
      <w:r>
        <w:t>.</w:t>
      </w:r>
      <w:r>
        <w:br/>
        <w:t>Mr Hunter, brother of Mr Hunter of the</w:t>
      </w:r>
      <w:r>
        <w:br/>
        <w:t>State Department, was here to-day on his way to Naples.</w:t>
      </w:r>
      <w:r>
        <w:br/>
        <w:t>He did not seem as hopeful about our country as we</w:t>
      </w:r>
      <w:r>
        <w:br/>
        <w:t>could have wished, and was evidently much irrited [irritated] by</w:t>
      </w:r>
      <w:r>
        <w:br/>
        <w:t>the course of some of the more important European Powers</w:t>
      </w:r>
      <w:r>
        <w:br/>
        <w:t>towards us, especially that of England. He complained</w:t>
      </w:r>
      <w:r>
        <w:br/>
        <w:t xml:space="preserve">also bitterly of improper appointments - and named </w:t>
      </w:r>
      <w:r>
        <w:rPr>
          <w:u w:val="single"/>
        </w:rPr>
        <w:t>newly</w:t>
      </w:r>
      <w:r>
        <w:br/>
        <w:t>arrived consuls, who spoke freely in defence of the South.</w:t>
      </w:r>
      <w:r>
        <w:br/>
        <w:t>Strange times these! This evening we went to the French</w:t>
      </w:r>
      <w:r>
        <w:br/>
        <w:t>Ministers. The company was quite large enough for comfort,</w:t>
      </w:r>
      <w:r>
        <w:br/>
        <w:t>the ladies beautifully dressed and Mme Benedetti lovely &amp;</w:t>
      </w:r>
      <w:r>
        <w:br/>
        <w:t>amiable as ever. The great body of the Turinese aristocracy however</w:t>
      </w:r>
    </w:p>
    <w:p w14:paraId="26419203" w14:textId="77777777" w:rsidR="000726DD" w:rsidRDefault="00000000">
      <w:r>
        <w:t>were certainly not there. Mr Dillon, our amiable secretary,</w:t>
      </w:r>
      <w:r>
        <w:br/>
        <w:t>accosted me, almost as soon as I entered the drawing [illegible]</w:t>
      </w:r>
      <w:r>
        <w:br/>
        <w:t>room,</w:t>
      </w:r>
      <w:r>
        <w:br/>
      </w:r>
      <w:r>
        <w:lastRenderedPageBreak/>
        <w:t>very civilly</w:t>
      </w:r>
      <w:r>
        <w:br/>
        <w:t>and said he had a question to put me, which, as a party concerned,</w:t>
      </w:r>
      <w:r>
        <w:br/>
        <w:t>he had no doubt I could answer. He then added, "A friend said</w:t>
      </w:r>
      <w:r>
        <w:br/>
        <w:t>to me to-day, "You have no right to censure as you do the acts</w:t>
      </w:r>
      <w:r>
        <w:br/>
        <w:t>of your own Government," and he had the frankness to say besides, "the</w:t>
      </w:r>
      <w:r>
        <w:br/>
        <w:t>Government at whose expense you live." "Now," continued Mr Dillon,</w:t>
      </w:r>
      <w:r>
        <w:br/>
        <w:t>"I understand that as Secretary of Legation here, I have no right to</w:t>
      </w:r>
      <w:r>
        <w:br/>
        <w:t>censure what the American Legation does here, but I hold myself</w:t>
      </w:r>
      <w:r>
        <w:br/>
        <w:t>free to say what I please about our Government in other matters.</w:t>
      </w:r>
      <w:r>
        <w:br/>
        <w:t xml:space="preserve">Am I right." </w:t>
      </w:r>
      <w:r>
        <w:rPr>
          <w:strike/>
        </w:rPr>
        <w:t>If at</w:t>
      </w:r>
      <w:r>
        <w:t xml:space="preserve"> "What," I said, "do you understand to be the</w:t>
      </w:r>
      <w:r>
        <w:br/>
        <w:t>object of our Government in sending representatives abroad?</w:t>
      </w:r>
      <w:r>
        <w:br/>
        <w:t>Is it not to strengthen that Government and make it respectable</w:t>
      </w:r>
      <w:r>
        <w:br/>
        <w:t>in the eyes of other nations? I must tell you frankly, Mr</w:t>
      </w:r>
      <w:r>
        <w:br/>
        <w:t>Dillion, if my husband were to put me such a case of</w:t>
      </w:r>
      <w:r>
        <w:br/>
        <w:t>conscience, I should say at once, if you cannot speak in</w:t>
      </w:r>
      <w:r>
        <w:br/>
        <w:t>defence of your own country, if you cannot at least abstain</w:t>
      </w:r>
      <w:r>
        <w:br/>
        <w:t>from condemnation, you are bound by every principle of</w:t>
      </w:r>
      <w:r>
        <w:br/>
        <w:t xml:space="preserve">common honor to </w:t>
      </w:r>
      <w:r>
        <w:rPr>
          <w:u w:val="single"/>
        </w:rPr>
        <w:t>resign</w:t>
      </w:r>
      <w:r>
        <w:t xml:space="preserve"> </w:t>
      </w:r>
      <w:r>
        <w:rPr>
          <w:u w:val="single"/>
        </w:rPr>
        <w:t>and</w:t>
      </w:r>
      <w:r>
        <w:t xml:space="preserve"> </w:t>
      </w:r>
      <w:r>
        <w:rPr>
          <w:u w:val="single"/>
        </w:rPr>
        <w:t>go</w:t>
      </w:r>
      <w:r>
        <w:t xml:space="preserve"> </w:t>
      </w:r>
      <w:r>
        <w:rPr>
          <w:u w:val="single"/>
        </w:rPr>
        <w:t>home</w:t>
      </w:r>
      <w:r>
        <w:t xml:space="preserve"> - or go to a country</w:t>
      </w:r>
      <w:r>
        <w:br/>
        <w:t xml:space="preserve">you </w:t>
      </w:r>
      <w:r>
        <w:rPr>
          <w:u w:val="single"/>
        </w:rPr>
        <w:t>can</w:t>
      </w:r>
      <w:r>
        <w:t xml:space="preserve"> speak well of." My questioner looked a little</w:t>
      </w:r>
      <w:r>
        <w:br/>
        <w:t>confounded, and then said, laughingly, "I shall appeal." Very</w:t>
      </w:r>
      <w:r>
        <w:br/>
        <w:t>well, I confess myself fallible - but let me</w:t>
      </w:r>
      <w:r>
        <w:br/>
        <w:t>hear</w:t>
      </w:r>
      <w:r>
        <w:br/>
        <w:t>from you the</w:t>
      </w:r>
      <w:r>
        <w:br/>
        <w:t>result of your appeal". He went to Mr Marsh and got</w:t>
      </w:r>
      <w:r>
        <w:br/>
        <w:t>much the same answer. We had heard before of his</w:t>
      </w:r>
      <w:r>
        <w:br/>
        <w:t>abuse of the American Government - in Caffés and other</w:t>
      </w:r>
      <w:r>
        <w:br/>
        <w:t>public places, and Mr Fagnani had expressed to Mr</w:t>
      </w:r>
      <w:r>
        <w:br/>
        <w:t>Artoni his indignation at Mr D.s course. I have no</w:t>
      </w:r>
      <w:r>
        <w:br/>
        <w:t xml:space="preserve">doubt it was he who spoke his mind to him </w:t>
      </w:r>
      <w:r>
        <w:rPr>
          <w:strike/>
        </w:rPr>
        <w:t>to</w:t>
      </w:r>
      <w:r>
        <w:t xml:space="preserve"> so freely</w:t>
      </w:r>
      <w:r>
        <w:br/>
        <w:t>and Dillon came to us by way of anticipation.</w:t>
      </w:r>
      <w:r>
        <w:br/>
        <w:t>This evening the Marchesa Montezemoli, a Russian by birth</w:t>
      </w:r>
    </w:p>
    <w:p w14:paraId="3C8B3AAE" w14:textId="77777777" w:rsidR="000726DD" w:rsidRDefault="00000000">
      <w:r>
        <w:t>and education who married a highly respectable Italian,</w:t>
      </w:r>
      <w:r>
        <w:br/>
        <w:t>the last Piedmontese governor of Nice, asked to be presented to me.</w:t>
      </w:r>
      <w:r>
        <w:br/>
        <w:t>I have tried modestly to escape this honor, but to-night there was no</w:t>
      </w:r>
      <w:r>
        <w:br/>
        <w:t>dodging. She certainly appeared much better than the account I</w:t>
      </w:r>
      <w:r>
        <w:br/>
        <w:t>had heard of her led me to expect. Her dress was rich and</w:t>
      </w:r>
      <w:r>
        <w:br/>
        <w:t xml:space="preserve">not in bad taste, and she did </w:t>
      </w:r>
      <w:r>
        <w:rPr>
          <w:u w:val="single"/>
        </w:rPr>
        <w:t>not</w:t>
      </w:r>
      <w:r>
        <w:t xml:space="preserve"> give me the history of her</w:t>
      </w:r>
      <w:r>
        <w:br/>
        <w:t>marriage and the dreadful disappointment she sustained in finding</w:t>
      </w:r>
      <w:r>
        <w:br/>
        <w:t>that the magnificent old castle, for which she exchanged [illegible]</w:t>
      </w:r>
      <w:r>
        <w:br/>
        <w:t>her liberty, was almost entirely bare of furniture and that the</w:t>
      </w:r>
      <w:r>
        <w:br/>
        <w:t>Marchese himself was scarcely the possessor of a change of linen.</w:t>
      </w:r>
      <w:r>
        <w:br/>
        <w:t>These details she is said to give to most of her new acquaintances.</w:t>
      </w:r>
      <w:r>
        <w:br/>
        <w:t>Fortunately if all were true, her own princely fortune would</w:t>
      </w:r>
      <w:r>
        <w:br/>
        <w:t>not be impaired by furnishing both the castle and the wardrobe</w:t>
      </w:r>
      <w:r>
        <w:br/>
      </w:r>
      <w:r>
        <w:lastRenderedPageBreak/>
        <w:t>of the Marchese, and most people think he would have</w:t>
      </w:r>
      <w:r>
        <w:br/>
        <w:t>the worst of the bargain at that. My first impressions however</w:t>
      </w:r>
      <w:r>
        <w:br/>
        <w:t>would lead me to think there must be gross exaggeration as to</w:t>
      </w:r>
      <w:r>
        <w:br/>
        <w:t>her peculiarities. I must confess I am sometimes a little</w:t>
      </w:r>
      <w:r>
        <w:br/>
        <w:t>puzzled to reconcile my charity and my logic. It is very</w:t>
      </w:r>
      <w:r>
        <w:br/>
        <w:t>hard for me to believe that the persons I meet here in</w:t>
      </w:r>
      <w:r>
        <w:br/>
        <w:t xml:space="preserve">society are guilty of the sins laid to their charges. </w:t>
      </w:r>
      <w:r>
        <w:rPr>
          <w:strike/>
        </w:rPr>
        <w:t>by</w:t>
      </w:r>
      <w:r>
        <w:br/>
        <w:t>But disbelieving this, I am driven to acknowledge that,</w:t>
      </w:r>
      <w:r>
        <w:br/>
        <w:t>if there are no evil-doers, there is a prodigious number</w:t>
      </w:r>
      <w:r>
        <w:br/>
        <w:t>of liars.</w:t>
      </w:r>
      <w:r>
        <w:br/>
        <w:t>Friday Jan. 24</w:t>
      </w:r>
      <w:r>
        <w:rPr>
          <w:vertAlign w:val="superscript"/>
        </w:rPr>
        <w:t>th</w:t>
      </w:r>
      <w:r>
        <w:br/>
        <w:t>Mr Marsh had some conversation with Ricasoli</w:t>
      </w:r>
      <w:r>
        <w:br/>
        <w:t xml:space="preserve">with reference to the </w:t>
      </w:r>
      <w:r>
        <w:rPr>
          <w:u w:val="single"/>
        </w:rPr>
        <w:t>Sumter</w:t>
      </w:r>
      <w:r>
        <w:t>, which has recently been coaling</w:t>
      </w:r>
      <w:r>
        <w:br/>
        <w:t>at Cadiz, and then entering the Mediterranean burned and sunk</w:t>
      </w:r>
      <w:r>
        <w:br/>
        <w:t xml:space="preserve">several vessels. The baron expressed his </w:t>
      </w:r>
      <w:r>
        <w:rPr>
          <w:strike/>
        </w:rPr>
        <w:t>suppri</w:t>
      </w:r>
      <w:r>
        <w:t xml:space="preserve"> surprise that</w:t>
      </w:r>
      <w:r>
        <w:br/>
        <w:t>she should have been permitted to refit and take in supplies</w:t>
      </w:r>
      <w:r>
        <w:br/>
        <w:t xml:space="preserve">in a Spanish port, and if </w:t>
      </w:r>
      <w:r>
        <w:rPr>
          <w:u w:val="single"/>
        </w:rPr>
        <w:t>he</w:t>
      </w:r>
      <w:r>
        <w:t xml:space="preserve"> can control it she will</w:t>
      </w:r>
    </w:p>
    <w:p w14:paraId="44570AE4" w14:textId="77777777" w:rsidR="000726DD" w:rsidRDefault="00000000">
      <w:r>
        <w:t>find small comfort on the Italian coast. We heard Mme</w:t>
      </w:r>
      <w:r>
        <w:br/>
        <w:t>Scriveneck this evening, but she was less brilliant than usual.</w:t>
      </w:r>
      <w:r>
        <w:br/>
        <w:t>Saturday Jan 25</w:t>
      </w:r>
      <w:r>
        <w:br/>
        <w:t>Old &amp; new acquaintances came in as usual</w:t>
      </w:r>
      <w:r>
        <w:br/>
        <w:t>this morning - among the new was the Greek Minister</w:t>
      </w:r>
      <w:r>
        <w:br/>
        <w:t>Gen. Callerghi [Kallergis]</w:t>
      </w:r>
      <w:r>
        <w:br/>
        <w:t>accreditted</w:t>
      </w:r>
      <w:r>
        <w:br/>
        <w:t>to Turin &amp; Paris, with his secretary, Mr Roque, both very Greek.</w:t>
      </w:r>
      <w:r>
        <w:br/>
        <w:t>Three pretty countesses, too, whom I have not seen before,</w:t>
      </w:r>
      <w:r>
        <w:br/>
        <w:t>and and [sic] the Count &amp; Countess Farcito both seemingly very nice</w:t>
      </w:r>
      <w:r>
        <w:br/>
        <w:t xml:space="preserve">people. The </w:t>
      </w:r>
      <w:r>
        <w:rPr>
          <w:u w:val="single"/>
        </w:rPr>
        <w:t>Doria</w:t>
      </w:r>
      <w:r>
        <w:t xml:space="preserve"> was full of the Benedetti difficulty,</w:t>
      </w:r>
      <w:r>
        <w:br/>
        <w:t>but more calm than last saturday. The Turin papers have at</w:t>
      </w:r>
      <w:r>
        <w:br/>
        <w:t>last taken up the matter, speaking however in the mysterious</w:t>
      </w:r>
      <w:r>
        <w:br/>
        <w:t>language of the ancient oracles, so that to understand implies</w:t>
      </w:r>
      <w:r>
        <w:br/>
        <w:t>much much prevision. The Marchesa intreats that</w:t>
      </w:r>
      <w:r>
        <w:br/>
        <w:t>I will have dancing at my receptions, and assures me</w:t>
      </w:r>
      <w:r>
        <w:br/>
        <w:t>she can obviate all objections. In the evening the</w:t>
      </w:r>
      <w:r>
        <w:br/>
        <w:t>number was about as last saturday eve - and the ices</w:t>
      </w:r>
      <w:r>
        <w:br/>
        <w:t xml:space="preserve">fell short. Gen. </w:t>
      </w:r>
      <w:r>
        <w:rPr>
          <w:u w:val="single"/>
        </w:rPr>
        <w:t>Menebrea</w:t>
      </w:r>
      <w:r>
        <w:t xml:space="preserve"> was here for the first time</w:t>
      </w:r>
      <w:r>
        <w:br/>
        <w:t xml:space="preserve">in the evening, the veteran </w:t>
      </w:r>
      <w:r>
        <w:rPr>
          <w:u w:val="single"/>
        </w:rPr>
        <w:t>Visconti</w:t>
      </w:r>
      <w:r>
        <w:t xml:space="preserve"> &amp; the Baroness for the</w:t>
      </w:r>
      <w:r>
        <w:br/>
        <w:t>third. The young people set up the most pathetic petitions</w:t>
      </w:r>
      <w:r>
        <w:br/>
        <w:t>to be allowed to dance at the next réunion and I suppose we</w:t>
      </w:r>
      <w:r>
        <w:br/>
        <w:t>must consent to have the trouble of it, if they are willing</w:t>
      </w:r>
      <w:r>
        <w:br/>
        <w:t>to get on with the small space they can have.</w:t>
      </w:r>
      <w:r>
        <w:br/>
        <w:t>I could not keep my thoughts all the evening from a</w:t>
      </w:r>
      <w:r>
        <w:br/>
        <w:t>distressing circumstance told me just as the servants were</w:t>
      </w:r>
      <w:r>
        <w:br/>
        <w:t>lighting up the drawing room. The mistress of the family</w:t>
      </w:r>
      <w:r>
        <w:br/>
      </w:r>
      <w:r>
        <w:lastRenderedPageBreak/>
        <w:t>in the piano above us, who was confined 8 days ago and was</w:t>
      </w:r>
      <w:r>
        <w:br/>
        <w:t>supposed to be doing well the last time I inquired for</w:t>
      </w:r>
      <w:r>
        <w:br/>
        <w:t>her, had been taken suddenly with fatal symptoms, had</w:t>
      </w:r>
      <w:r>
        <w:br/>
        <w:t>received the last consolations of her church and was</w:t>
      </w:r>
    </w:p>
    <w:p w14:paraId="5A4992F6" w14:textId="77777777" w:rsidR="000726DD" w:rsidRDefault="00000000">
      <w:r>
        <w:t>fast passing away, leaving a boy of 4 or 5 years beside the infant.</w:t>
      </w:r>
      <w:r>
        <w:br/>
        <w:t>It seemed dreadful to me to contrast the gaity of my room with the</w:t>
      </w:r>
      <w:r>
        <w:br/>
        <w:t xml:space="preserve">mourning &amp; distress </w:t>
      </w:r>
      <w:r>
        <w:rPr>
          <w:strike/>
        </w:rPr>
        <w:t>about</w:t>
      </w:r>
      <w:r>
        <w:t xml:space="preserve"> above me, and though we had never</w:t>
      </w:r>
      <w:r>
        <w:br/>
        <w:t xml:space="preserve">met this family, and could hear nothing from their </w:t>
      </w:r>
      <w:r>
        <w:rPr>
          <w:strike/>
        </w:rPr>
        <w:t>appet</w:t>
      </w:r>
      <w:r>
        <w:t xml:space="preserve"> appartment</w:t>
      </w:r>
      <w:r>
        <w:br/>
        <w:t>nor they from ours, still it seemed to me heartless to hear of dancing</w:t>
      </w:r>
      <w:r>
        <w:br/>
        <w:t>mirth at such a moment. I would certainly have refused</w:t>
      </w:r>
      <w:r>
        <w:br/>
        <w:t>to receive if I had known the sad circumstances earlier.</w:t>
      </w:r>
      <w:r>
        <w:br/>
        <w:t>But what was my quiet company, all of whom left at eleven,</w:t>
      </w:r>
      <w:r>
        <w:br/>
        <w:t>to the bal-masqué that was going on all night in the theatre</w:t>
      </w:r>
      <w:r>
        <w:br/>
        <w:t>under the same roof! I could not sleep - for though</w:t>
      </w:r>
      <w:r>
        <w:br/>
        <w:t>no sound reached us from the mourning &amp; the dying,</w:t>
      </w:r>
      <w:r>
        <w:br/>
        <w:t>faint tones of music &amp; laughter came from the revellers, and</w:t>
      </w:r>
      <w:r>
        <w:br/>
        <w:t>I was afraid they might disturb the suffering family.</w:t>
      </w:r>
      <w:r>
        <w:br/>
        <w:t>Sunday Jan 26</w:t>
      </w:r>
      <w:r>
        <w:rPr>
          <w:vertAlign w:val="superscript"/>
        </w:rPr>
        <w:t>th</w:t>
      </w:r>
      <w:r>
        <w:br/>
        <w:t>The young wife and mother left her husband and</w:t>
      </w:r>
      <w:r>
        <w:br/>
        <w:t>family at midnight - the masqueraders staid till six this</w:t>
      </w:r>
      <w:r>
        <w:br/>
        <w:t>morning. - - We had no visitors to-day. The weather</w:t>
      </w:r>
      <w:r>
        <w:br/>
        <w:t>continues very mild, the thermometer not varying 10 deg.</w:t>
      </w:r>
      <w:r>
        <w:br/>
        <w:t>in as many days. The very little snow which has fallen</w:t>
      </w:r>
      <w:r>
        <w:br/>
        <w:t xml:space="preserve">on two occasions </w:t>
      </w:r>
      <w:r>
        <w:rPr>
          <w:strike/>
        </w:rPr>
        <w:t>wh</w:t>
      </w:r>
      <w:r>
        <w:t xml:space="preserve"> disappeared almost as soon as</w:t>
      </w:r>
      <w:r>
        <w:br/>
        <w:t>it came and in a very odd way. Hundreds of persons</w:t>
      </w:r>
      <w:r>
        <w:br/>
        <w:t>were at once employed in sweeping and shovelling</w:t>
      </w:r>
      <w:r>
        <w:br/>
        <w:t>it up into heaps - then came others with carts, loaded</w:t>
      </w:r>
      <w:r>
        <w:br/>
        <w:t>them with the snow, and then driving to certain</w:t>
      </w:r>
      <w:r>
        <w:br/>
        <w:t>large holes which were opened in the middle of</w:t>
      </w:r>
      <w:r>
        <w:br/>
        <w:t>some of the principal streets, they there emptied the</w:t>
      </w:r>
      <w:r>
        <w:br/>
        <w:t>contents into drains which conduct to the river. In</w:t>
      </w:r>
      <w:r>
        <w:br/>
        <w:t>this way the snow is all disposed of in a few hours</w:t>
      </w:r>
    </w:p>
    <w:p w14:paraId="5397C1CE" w14:textId="77777777" w:rsidR="000726DD" w:rsidRDefault="00000000">
      <w:r>
        <w:t>the mouths of the drains are closed, and every appearance</w:t>
      </w:r>
      <w:r>
        <w:br/>
        <w:t xml:space="preserve">of winter has vanished. This season has </w:t>
      </w:r>
      <w:r>
        <w:rPr>
          <w:strike/>
        </w:rPr>
        <w:t>not</w:t>
      </w:r>
      <w:r>
        <w:t xml:space="preserve"> no doubt been</w:t>
      </w:r>
      <w:r>
        <w:br/>
        <w:t>an uncommonly mild one. October with us often brings</w:t>
      </w:r>
      <w:r>
        <w:br/>
        <w:t>worse weather than we have yet seen here.</w:t>
      </w:r>
      <w:r>
        <w:br/>
        <w:t>Monday 27</w:t>
      </w:r>
      <w:r>
        <w:rPr>
          <w:vertAlign w:val="superscript"/>
        </w:rPr>
        <w:t>th</w:t>
      </w:r>
      <w:r>
        <w:br/>
        <w:t>The Roman question seems to have taken a step</w:t>
      </w:r>
      <w:r>
        <w:br/>
        <w:t>in advance. The late demonstration in the old capital has called</w:t>
      </w:r>
      <w:r>
        <w:br/>
        <w:t>out anew the sympathy of the rest of Italy, and the last note of</w:t>
      </w:r>
      <w:r>
        <w:br/>
        <w:t>the French emperor looks like coming to some decision. Never</w:t>
      </w:r>
      <w:r>
        <w:br/>
        <w:t>man more puzzled his age than this same emperor. If the English</w:t>
      </w:r>
      <w:r>
        <w:br/>
        <w:t>press had not stamped itself forever as the most mendacious</w:t>
      </w:r>
      <w:r>
        <w:br/>
        <w:t>that ever disgraced a Christian country we could</w:t>
      </w:r>
      <w:r>
        <w:br/>
      </w:r>
      <w:r>
        <w:lastRenderedPageBreak/>
        <w:t>believe no good of him. As it is, his acts are certainly</w:t>
      </w:r>
      <w:r>
        <w:br/>
        <w:t xml:space="preserve">of a far higher and </w:t>
      </w:r>
      <w:r>
        <w:rPr>
          <w:strike/>
        </w:rPr>
        <w:t>les</w:t>
      </w:r>
      <w:r>
        <w:t xml:space="preserve"> more generous character </w:t>
      </w:r>
      <w:r>
        <w:rPr>
          <w:u w:val="single"/>
        </w:rPr>
        <w:t>outwardly</w:t>
      </w:r>
      <w:r>
        <w:t>,</w:t>
      </w:r>
      <w:r>
        <w:br/>
        <w:t>than those of the government across the channel - his motives</w:t>
      </w:r>
      <w:r>
        <w:br/>
        <w:t>must be left to another tribunal.</w:t>
      </w:r>
      <w:r>
        <w:br/>
        <w:t>Tuesday 28</w:t>
      </w:r>
      <w:r>
        <w:rPr>
          <w:vertAlign w:val="superscript"/>
        </w:rPr>
        <w:t>th</w:t>
      </w:r>
      <w:r>
        <w:t xml:space="preserve"> Jan.</w:t>
      </w:r>
      <w:r>
        <w:br/>
        <w:t xml:space="preserve">England, it appears, has </w:t>
      </w:r>
      <w:r>
        <w:rPr>
          <w:strike/>
        </w:rPr>
        <w:t>model</w:t>
      </w:r>
      <w:r>
        <w:t xml:space="preserve"> modestly</w:t>
      </w:r>
      <w:r>
        <w:br/>
        <w:t>asked our government to allow the troops with which</w:t>
      </w:r>
      <w:r>
        <w:br/>
        <w:t>she is filling Canada by way of menace to us, to pass through</w:t>
      </w:r>
      <w:r>
        <w:br/>
        <w:t>the state of Maine! This reminded us at once of the</w:t>
      </w:r>
      <w:r>
        <w:br/>
        <w:t>letter sent by the Arab to the French Commandant of</w:t>
      </w:r>
      <w:r>
        <w:br/>
        <w:t>a fortress in Algeria. After the most violent espressions</w:t>
      </w:r>
      <w:r>
        <w:br/>
        <w:t>of denunciation and defiance accompanied with a</w:t>
      </w:r>
      <w:r>
        <w:br/>
        <w:t>declaration that he would attack him at the head</w:t>
      </w:r>
      <w:r>
        <w:br/>
        <w:t>of his tribe as soon as they should be well provided</w:t>
      </w:r>
      <w:r>
        <w:br/>
        <w:t>with arms &amp; ammunition - he closes his amiable missive</w:t>
      </w:r>
      <w:r>
        <w:br/>
        <w:t xml:space="preserve">with a request for a </w:t>
      </w:r>
      <w:r>
        <w:rPr>
          <w:strike/>
        </w:rPr>
        <w:t>ch</w:t>
      </w:r>
      <w:r>
        <w:t xml:space="preserve"> cachmere shawl and a supply</w:t>
      </w:r>
      <w:r>
        <w:br/>
        <w:t>of powder and ball!</w:t>
      </w:r>
    </w:p>
    <w:p w14:paraId="7FF2DEE3" w14:textId="77777777" w:rsidR="000726DD" w:rsidRDefault="00000000">
      <w:r>
        <w:t>The ready courtesy with which this remarkable request has been</w:t>
      </w:r>
      <w:r>
        <w:br/>
        <w:t>granted by Mr Seward ought to prove to that haughty selfish</w:t>
      </w:r>
      <w:r>
        <w:br/>
        <w:t>power that if her late disgraceful conduct towards us has</w:t>
      </w:r>
      <w:r>
        <w:br/>
        <w:t>cured us of our love for her it has failed to inspire us with</w:t>
      </w:r>
      <w:r>
        <w:br/>
        <w:t>fear. Let her take her troops where she likes - and we</w:t>
      </w:r>
      <w:r>
        <w:br/>
        <w:t>dare even facilitate her folly. In case of war Canada</w:t>
      </w:r>
      <w:r>
        <w:br/>
        <w:t>would be ours in spite of all the troops that England could</w:t>
      </w:r>
      <w:r>
        <w:br/>
        <w:t>command. From the south she might do us much mischief,</w:t>
      </w:r>
      <w:r>
        <w:br/>
        <w:t>but she could not defend a narrow strip of land 2000</w:t>
      </w:r>
      <w:r>
        <w:br/>
        <w:t>miles in length.</w:t>
      </w:r>
      <w:r>
        <w:br/>
        <w:t>Wednesday Jan 29th</w:t>
      </w:r>
      <w:r>
        <w:br/>
        <w:t>Drove out to-day to get a look at the mountains, so</w:t>
      </w:r>
      <w:r>
        <w:br/>
        <w:t>grand in this beautiful sunlight &amp; snow. The whole chain</w:t>
      </w:r>
      <w:r>
        <w:br/>
        <w:t>is covered almost to the base, but on the plain there is still</w:t>
      </w:r>
      <w:r>
        <w:br/>
        <w:t>little snow. The ladies are already beginning to drive</w:t>
      </w:r>
      <w:r>
        <w:br/>
        <w:t>out in open carriages as if spring were here.</w:t>
      </w:r>
      <w:r>
        <w:br/>
        <w:t>Mrs Stanley gives me a curious history of the Marchesa</w:t>
      </w:r>
      <w:r>
        <w:br/>
        <w:t>Pallavicino which I should be glad to have certified</w:t>
      </w:r>
      <w:r>
        <w:br/>
        <w:t xml:space="preserve">as Mrs S. </w:t>
      </w:r>
      <w:r>
        <w:rPr>
          <w:strike/>
        </w:rPr>
        <w:t>had</w:t>
      </w:r>
      <w:r>
        <w:t xml:space="preserve"> hardly dared vouch for it herself. It is however</w:t>
      </w:r>
      <w:r>
        <w:br/>
        <w:t>believed here that this lady is the one spoken of with so much</w:t>
      </w:r>
      <w:r>
        <w:br/>
        <w:t xml:space="preserve">admiration in the famous </w:t>
      </w:r>
      <w:r>
        <w:rPr>
          <w:u w:val="single"/>
        </w:rPr>
        <w:t>Picciola</w:t>
      </w:r>
      <w:r>
        <w:t>, - that the Marchese</w:t>
      </w:r>
      <w:r>
        <w:br/>
        <w:t>married her almost as soon as he was released from prison.</w:t>
      </w:r>
      <w:r>
        <w:br/>
        <w:t>It is certain at least that she is the Florence Nightingale of</w:t>
      </w:r>
      <w:r>
        <w:br/>
        <w:t>Italy. Mr Marsh was much pleased on his first interview with her</w:t>
      </w:r>
      <w:r>
        <w:br/>
        <w:t>and I hope to learn more of her when we have closer personal</w:t>
      </w:r>
      <w:r>
        <w:br/>
        <w:t>relations with her.</w:t>
      </w:r>
      <w:r>
        <w:br/>
        <w:t>Thursday Jan 30</w:t>
      </w:r>
      <w:r>
        <w:rPr>
          <w:vertAlign w:val="superscript"/>
        </w:rPr>
        <w:t>th</w:t>
      </w:r>
      <w:r>
        <w:br/>
      </w:r>
      <w:r>
        <w:lastRenderedPageBreak/>
        <w:t>The notable Marquise de Montezemoli</w:t>
      </w:r>
      <w:r>
        <w:br/>
        <w:t>paid me a visit this morning. I found her a fine looking</w:t>
      </w:r>
    </w:p>
    <w:p w14:paraId="235DAF9D" w14:textId="77777777" w:rsidR="000726DD" w:rsidRDefault="00000000">
      <w:r>
        <w:t>woman even by day-light and her conversation, which was</w:t>
      </w:r>
      <w:r>
        <w:br/>
        <w:t>in very good English, was agreeable and more than</w:t>
      </w:r>
      <w:r>
        <w:br/>
        <w:t>usually intelligent. She ventured fearlessly</w:t>
      </w:r>
      <w:r>
        <w:br/>
        <w:t xml:space="preserve">beyond the </w:t>
      </w:r>
      <w:r>
        <w:rPr>
          <w:strike/>
        </w:rPr>
        <w:t>the</w:t>
      </w:r>
      <w:r>
        <w:t xml:space="preserve"> weather and the theatre and the</w:t>
      </w:r>
      <w:r>
        <w:br/>
        <w:t>balls prospective &amp; retrospective, and was really</w:t>
      </w:r>
      <w:r>
        <w:br/>
        <w:t>quite refreshing. I am curious how she will wear.</w:t>
      </w:r>
      <w:r>
        <w:br/>
        <w:t>This evening we went to the Teatro Regio for</w:t>
      </w:r>
      <w:r>
        <w:br/>
        <w:t>Nambuco [Nabucco] &amp; a new ballet. This first was tolerable</w:t>
      </w:r>
      <w:r>
        <w:br/>
        <w:t>the latter admirable. General Menabrea spent</w:t>
      </w:r>
      <w:r>
        <w:br/>
        <w:t>a hour in our box - a man who could not fail</w:t>
      </w:r>
      <w:r>
        <w:br/>
        <w:t>to interest even the stranger who should not know</w:t>
      </w:r>
      <w:r>
        <w:br/>
        <w:t>him as the heroic engineer at the siege of Gaeta.</w:t>
      </w:r>
      <w:r>
        <w:br/>
        <w:t xml:space="preserve">In the course of our pleasant talk </w:t>
      </w:r>
      <w:r>
        <w:rPr>
          <w:strike/>
        </w:rPr>
        <w:t>he said</w:t>
      </w:r>
      <w:r>
        <w:t xml:space="preserve"> he said</w:t>
      </w:r>
      <w:r>
        <w:br/>
        <w:t xml:space="preserve">"I want </w:t>
      </w:r>
      <w:r>
        <w:rPr>
          <w:u w:val="single"/>
        </w:rPr>
        <w:t>grace</w:t>
      </w:r>
      <w:r>
        <w:t xml:space="preserve"> not </w:t>
      </w:r>
      <w:r>
        <w:rPr>
          <w:u w:val="single"/>
        </w:rPr>
        <w:t>force</w:t>
      </w:r>
      <w:r>
        <w:t xml:space="preserve"> in a woman." I smiled and</w:t>
      </w:r>
      <w:r>
        <w:br/>
        <w:t>thought - what I did not say - "alas, poor woman! how large</w:t>
      </w:r>
      <w:r>
        <w:br/>
        <w:t xml:space="preserve">a portion of her mortal life demands </w:t>
      </w:r>
      <w:r>
        <w:rPr>
          <w:u w:val="single"/>
        </w:rPr>
        <w:t>force</w:t>
      </w:r>
      <w:r>
        <w:t xml:space="preserve"> or she sinks</w:t>
      </w:r>
      <w:r>
        <w:br/>
        <w:t>to a worthless thing, a wretched trifler or a wretched slave."</w:t>
      </w:r>
      <w:r>
        <w:br/>
        <w:t>This is the second time I have heard a truly great man</w:t>
      </w:r>
      <w:r>
        <w:br/>
      </w:r>
      <w:r>
        <w:rPr>
          <w:strike/>
        </w:rPr>
        <w:t>utters</w:t>
      </w:r>
      <w:r>
        <w:t xml:space="preserve"> utter the same unconsciously selfish sentiment. They</w:t>
      </w:r>
      <w:r>
        <w:br/>
        <w:t>would have woman cultivate exclusively those graces</w:t>
      </w:r>
      <w:r>
        <w:br/>
        <w:t xml:space="preserve">which charm </w:t>
      </w:r>
      <w:r>
        <w:rPr>
          <w:u w:val="single"/>
        </w:rPr>
        <w:t>them</w:t>
      </w:r>
      <w:r>
        <w:t xml:space="preserve"> during the brief hours in which she can</w:t>
      </w:r>
      <w:r>
        <w:br/>
      </w:r>
      <w:r>
        <w:rPr>
          <w:u w:val="single"/>
        </w:rPr>
        <w:t>represent</w:t>
      </w:r>
      <w:r>
        <w:t xml:space="preserve"> as the French say - and then when </w:t>
      </w:r>
      <w:r>
        <w:rPr>
          <w:u w:val="single"/>
        </w:rPr>
        <w:t>the</w:t>
      </w:r>
      <w:r>
        <w:t xml:space="preserve"> </w:t>
      </w:r>
      <w:r>
        <w:rPr>
          <w:u w:val="single"/>
        </w:rPr>
        <w:t>days</w:t>
      </w:r>
      <w:r>
        <w:t xml:space="preserve"> </w:t>
      </w:r>
      <w:r>
        <w:rPr>
          <w:u w:val="single"/>
        </w:rPr>
        <w:t>of</w:t>
      </w:r>
      <w:r>
        <w:br/>
      </w:r>
      <w:r>
        <w:rPr>
          <w:u w:val="single"/>
        </w:rPr>
        <w:t>darkness</w:t>
      </w:r>
      <w:r>
        <w:t xml:space="preserve"> </w:t>
      </w:r>
      <w:r>
        <w:rPr>
          <w:u w:val="single"/>
        </w:rPr>
        <w:t>come</w:t>
      </w:r>
      <w:r>
        <w:t xml:space="preserve"> - and God only knows how many there are</w:t>
      </w:r>
      <w:r>
        <w:br/>
        <w:t>for her - what has she to fall back upon! Husband &amp; children?</w:t>
      </w:r>
      <w:r>
        <w:br/>
        <w:t>perhaps she has neither - or if she has, when the graces</w:t>
      </w:r>
      <w:r>
        <w:br/>
        <w:t xml:space="preserve">which were all she possessed are </w:t>
      </w:r>
      <w:r>
        <w:rPr>
          <w:u w:val="single"/>
        </w:rPr>
        <w:t>gone,</w:t>
      </w:r>
      <w:r>
        <w:t xml:space="preserve"> she is even to them</w:t>
      </w:r>
      <w:r>
        <w:br/>
        <w:t xml:space="preserve">only an object of pity, or at best of </w:t>
      </w:r>
      <w:r>
        <w:rPr>
          <w:u w:val="single"/>
        </w:rPr>
        <w:t>affectionate</w:t>
      </w:r>
      <w:r>
        <w:t xml:space="preserve"> pity.</w:t>
      </w:r>
    </w:p>
    <w:p w14:paraId="5C26EB55" w14:textId="77777777" w:rsidR="000726DD" w:rsidRDefault="00000000">
      <w:r>
        <w:t>Jan 31</w:t>
      </w:r>
      <w:r>
        <w:rPr>
          <w:vertAlign w:val="superscript"/>
        </w:rPr>
        <w:t>st</w:t>
      </w:r>
      <w:r>
        <w:br/>
        <w:t>Bright sun to-day - Thermometer F-t 50 in the open air at 4 P.M.</w:t>
      </w:r>
      <w:r>
        <w:br/>
        <w:t>The only daughter of the grand old Plana spent two</w:t>
      </w:r>
      <w:r>
        <w:br/>
        <w:t>long hours with me to-day. She gave me something of her</w:t>
      </w:r>
      <w:r>
        <w:br/>
        <w:t xml:space="preserve">own sad history which chimed in strongly </w:t>
      </w:r>
      <w:r>
        <w:rPr>
          <w:strike/>
        </w:rPr>
        <w:t>wht</w:t>
      </w:r>
      <w:r>
        <w:t xml:space="preserve"> with the thoughts</w:t>
      </w:r>
      <w:r>
        <w:br/>
        <w:t>suggested by the remark of Gen. Menabrea. "I was brought up</w:t>
      </w:r>
      <w:r>
        <w:br/>
        <w:t>after the old Turinese manner, never allowed to have, or at</w:t>
      </w:r>
      <w:r>
        <w:br/>
        <w:t xml:space="preserve">least to </w:t>
      </w:r>
      <w:r>
        <w:rPr>
          <w:u w:val="single"/>
        </w:rPr>
        <w:t>express</w:t>
      </w:r>
      <w:r>
        <w:t xml:space="preserve"> a wish of my own. My parents are not to</w:t>
      </w:r>
      <w:r>
        <w:br/>
        <w:t>be blamed - no other way was thought of as possible. I looked</w:t>
      </w:r>
      <w:r>
        <w:br/>
        <w:t>to marriage as something likely to give me more freedom, at</w:t>
      </w:r>
      <w:r>
        <w:br/>
        <w:t>least so much as to allow me to go out without some one</w:t>
      </w:r>
      <w:r>
        <w:br/>
        <w:t>to look after me. I was married very young to a man my</w:t>
      </w:r>
      <w:r>
        <w:br/>
        <w:t>parents thought likely to make me a kind and respectable</w:t>
      </w:r>
      <w:r>
        <w:br/>
        <w:t>husband - he had wealth and a title and seemed unobjection-</w:t>
      </w:r>
      <w:r>
        <w:br/>
        <w:t>able.</w:t>
      </w:r>
      <w:r>
        <w:br/>
      </w:r>
      <w:r>
        <w:lastRenderedPageBreak/>
        <w:t>I did not know him - had I done so I might possibly</w:t>
      </w:r>
      <w:r>
        <w:br/>
        <w:t>have</w:t>
      </w:r>
      <w:r>
        <w:br/>
        <w:t>been</w:t>
      </w:r>
      <w:r>
        <w:br/>
        <w:t>able to make up my mind to accept even his worst</w:t>
      </w:r>
      <w:r>
        <w:br/>
        <w:t xml:space="preserve">qualities. As it was the disappointment - the </w:t>
      </w:r>
      <w:r>
        <w:rPr>
          <w:u w:val="single"/>
        </w:rPr>
        <w:t>shock</w:t>
      </w:r>
      <w:r>
        <w:t xml:space="preserve"> was</w:t>
      </w:r>
      <w:r>
        <w:br/>
        <w:t>more than a poor weak ignorant young thing as I was could</w:t>
      </w:r>
      <w:r>
        <w:br/>
        <w:t>indure. I staid with my husband twenty three days and then</w:t>
      </w:r>
      <w:r>
        <w:br/>
        <w:t>took refuge with my father and mother. I told them my</w:t>
      </w:r>
      <w:r>
        <w:br/>
        <w:t>story - my father took me with my mother to Rome, we</w:t>
      </w:r>
      <w:r>
        <w:br/>
        <w:t>staid six months trying to get my case fairly before the</w:t>
      </w:r>
      <w:r>
        <w:br/>
        <w:t>proper ecclesiastical tribunal." Here I cannot attempt to follow</w:t>
      </w:r>
      <w:r>
        <w:br/>
        <w:t>the language of this unhappy woman. Would to heaven some</w:t>
      </w:r>
      <w:r>
        <w:br/>
        <w:t>of our Protestant sympathisers with this precious Pio Nono</w:t>
      </w:r>
      <w:r>
        <w:br/>
        <w:t xml:space="preserve">and his minions could hear this tale (from the </w:t>
      </w:r>
      <w:r>
        <w:rPr>
          <w:strike/>
        </w:rPr>
        <w:t>mounth</w:t>
      </w:r>
      <w:r>
        <w:br/>
        <w:t>mouth</w:t>
      </w:r>
      <w:r>
        <w:br/>
        <w:t>of a Roman Catholic too) as I heard it. The espressions of</w:t>
      </w:r>
      <w:r>
        <w:br/>
        <w:t>loathing and abhorrence</w:t>
      </w:r>
      <w:r>
        <w:br/>
        <w:t>with</w:t>
      </w:r>
      <w:r>
        <w:br/>
        <w:t>which she spoke of the heartlessness,</w:t>
      </w:r>
      <w:r>
        <w:br/>
        <w:t xml:space="preserve">the venality, the </w:t>
      </w:r>
      <w:r>
        <w:rPr>
          <w:strike/>
        </w:rPr>
        <w:t>ad</w:t>
      </w:r>
      <w:r>
        <w:t xml:space="preserve"> ambition, the jealousy, the vileness of the</w:t>
      </w:r>
      <w:r>
        <w:br/>
        <w:t>dignitaries of the Romish Church are too strong to repeat.</w:t>
      </w:r>
    </w:p>
    <w:p w14:paraId="5C1EF8CA" w14:textId="77777777" w:rsidR="000726DD" w:rsidRDefault="00000000">
      <w:r>
        <w:t>Making every allowance for her own great excitement the</w:t>
      </w:r>
      <w:r>
        <w:br/>
        <w:t>facts she stated as coming under her father's personal observation</w:t>
      </w:r>
      <w:r>
        <w:br/>
        <w:t>are enough to stagger the stoutest defender of the Papacy. This</w:t>
      </w:r>
      <w:r>
        <w:br/>
        <w:t xml:space="preserve">was in the </w:t>
      </w:r>
      <w:r>
        <w:rPr>
          <w:u w:val="single"/>
        </w:rPr>
        <w:t>first</w:t>
      </w:r>
      <w:r>
        <w:t xml:space="preserve"> </w:t>
      </w:r>
      <w:r>
        <w:rPr>
          <w:u w:val="single"/>
        </w:rPr>
        <w:t>popular</w:t>
      </w:r>
      <w:r>
        <w:t xml:space="preserve"> </w:t>
      </w:r>
      <w:r>
        <w:rPr>
          <w:u w:val="single"/>
        </w:rPr>
        <w:t>year</w:t>
      </w:r>
      <w:r>
        <w:t xml:space="preserve"> of the present incumbent. Disgusted</w:t>
      </w:r>
      <w:r>
        <w:br/>
        <w:t>and hopeless the parents returned with their only child, their suit</w:t>
      </w:r>
      <w:r>
        <w:br/>
        <w:t xml:space="preserve">denied, not because unreasonable but because Monsignore </w:t>
      </w:r>
      <w:r>
        <w:rPr>
          <w:u w:val="single"/>
        </w:rPr>
        <w:t>tel</w:t>
      </w:r>
      <w:r>
        <w:br/>
        <w:t>would not favor it because Monsignore a</w:t>
      </w:r>
      <w:r>
        <w:rPr>
          <w:u w:val="single"/>
        </w:rPr>
        <w:t>utre</w:t>
      </w:r>
      <w:r>
        <w:t xml:space="preserve"> did so. "Une</w:t>
      </w:r>
      <w:r>
        <w:br/>
        <w:t>existence crisée - qu'est que c'est à eux! Un vieux pire</w:t>
      </w:r>
      <w:r>
        <w:br/>
        <w:t>au desespoir - cela ne les touche pas! Ce sont des coeurs</w:t>
      </w:r>
      <w:r>
        <w:br/>
        <w:t>de pierre, et encore pire - mon Dieu! encore pire!"</w:t>
      </w:r>
      <w:r>
        <w:br/>
        <w:t>This unfortunate woman might write a most curious history</w:t>
      </w:r>
      <w:r>
        <w:br/>
        <w:t xml:space="preserve">of </w:t>
      </w:r>
      <w:r>
        <w:rPr>
          <w:strike/>
        </w:rPr>
        <w:t>this</w:t>
      </w:r>
      <w:r>
        <w:t xml:space="preserve"> her life if she would, and I begged her at least to</w:t>
      </w:r>
      <w:r>
        <w:br/>
        <w:t>record her experiences in the great Christian capital if not</w:t>
      </w:r>
      <w:r>
        <w:br/>
        <w:t>for the eyes of this generation for the benefit of later truth seekers.</w:t>
      </w:r>
      <w:r>
        <w:br/>
        <w:t>Poor creature - no grace except God's grace can help her now.</w:t>
      </w:r>
      <w:r>
        <w:br/>
        <w:t>A little strength, a little intellectual force, a mind</w:t>
      </w:r>
      <w:r>
        <w:br/>
        <w:t>so developed as to be able to fall back upon its own wealth</w:t>
      </w:r>
      <w:r>
        <w:br/>
        <w:t xml:space="preserve">would be the greatest conceivable blessings to her - but no - </w:t>
      </w:r>
      <w:r>
        <w:br/>
        <w:t>men say "All we want in woman is the gentle graces."</w:t>
      </w:r>
      <w:r>
        <w:br/>
        <w:t xml:space="preserve">Whether these are all </w:t>
      </w:r>
      <w:r>
        <w:rPr>
          <w:u w:val="single"/>
        </w:rPr>
        <w:t>she</w:t>
      </w:r>
      <w:r>
        <w:t xml:space="preserve"> wants is a question most</w:t>
      </w:r>
      <w:r>
        <w:br/>
        <w:t>men forget to ask. One would think a father's heart</w:t>
      </w:r>
      <w:r>
        <w:br/>
        <w:t>would put it sometimes.</w:t>
      </w:r>
      <w:r>
        <w:br/>
        <w:t>February 1</w:t>
      </w:r>
      <w:r>
        <w:rPr>
          <w:vertAlign w:val="superscript"/>
        </w:rPr>
        <w:t>st</w:t>
      </w:r>
      <w:r>
        <w:t xml:space="preserve"> Saturday</w:t>
      </w:r>
      <w:r>
        <w:br/>
      </w:r>
      <w:r>
        <w:lastRenderedPageBreak/>
        <w:t>Mr Marsh went to a chasse royale at</w:t>
      </w:r>
      <w:r>
        <w:br/>
        <w:t>Racconigi this morning and returned at five in</w:t>
      </w:r>
      <w:r>
        <w:br/>
        <w:t>the evening, having bagged three or four pheasants as</w:t>
      </w:r>
      <w:r>
        <w:br/>
        <w:t>a proof of his prowess on this days slaughter of the</w:t>
      </w:r>
    </w:p>
    <w:p w14:paraId="2B3B4037" w14:textId="77777777" w:rsidR="000726DD" w:rsidRDefault="00000000">
      <w:r>
        <w:t>Menu</w:t>
      </w:r>
      <w:r>
        <w:br/>
        <w:t>Dejeuner à Raconis</w:t>
      </w:r>
      <w:r>
        <w:br/>
        <w:t>1</w:t>
      </w:r>
      <w:r>
        <w:rPr>
          <w:u w:val="single"/>
        </w:rPr>
        <w:t>er</w:t>
      </w:r>
      <w:r>
        <w:t xml:space="preserve"> Février 1862.</w:t>
      </w:r>
      <w:r>
        <w:br/>
        <w:t>Potage de croûtes gratinees aux Choux</w:t>
      </w:r>
      <w:r>
        <w:br/>
        <w:t>Filet de Bauf à la Rossini</w:t>
      </w:r>
      <w:r>
        <w:br/>
        <w:t>Poulardes aux Racines</w:t>
      </w:r>
      <w:r>
        <w:br/>
        <w:t>Perdreaux aux Olives</w:t>
      </w:r>
      <w:r>
        <w:br/>
        <w:t>Bigaré de Veau et Foie gras à la gelee</w:t>
      </w:r>
      <w:r>
        <w:br/>
        <w:t>Laitues à la Condé</w:t>
      </w:r>
      <w:r>
        <w:br/>
        <w:t>Lambon et Mortadella</w:t>
      </w:r>
      <w:r>
        <w:br/>
        <w:t>Rôti de Pintades piquées - Salade</w:t>
      </w:r>
      <w:r>
        <w:br/>
        <w:t>Patisserie assortie</w:t>
      </w:r>
      <w:r>
        <w:br/>
        <w:t>Dessert</w:t>
      </w:r>
      <w:r>
        <w:br/>
        <w:t>Glace-Crême à la Vanille</w:t>
      </w:r>
      <w:r>
        <w:br/>
        <w:t>Lilo Junck Turin</w:t>
      </w:r>
    </w:p>
    <w:p w14:paraId="1B1B47DD" w14:textId="77777777" w:rsidR="000726DD" w:rsidRDefault="00000000">
      <w:r>
        <w:t>innocents. The weather was perfectly spring-like</w:t>
      </w:r>
      <w:r>
        <w:br/>
        <w:t>and brought me in consequence a host of visitors</w:t>
      </w:r>
      <w:r>
        <w:br/>
        <w:t xml:space="preserve"> - between thirty and forty. The thing that I greatly</w:t>
      </w:r>
      <w:r>
        <w:br/>
        <w:t>dreaded came upon me - Madame Benedetti and</w:t>
      </w:r>
      <w:r>
        <w:br/>
        <w:t>the lofty and indignant Marchesa Doria met in</w:t>
      </w:r>
      <w:r>
        <w:br/>
        <w:t>my room. After the declaration of Mr Benedetti</w:t>
      </w:r>
      <w:r>
        <w:br/>
        <w:t>that Madame Benedetti would be happy to know</w:t>
      </w:r>
      <w:r>
        <w:br/>
        <w:t>such ladies as desired to be presented to her and no</w:t>
      </w:r>
      <w:r>
        <w:br/>
        <w:t>others, and the declaration of the Doria, that she would</w:t>
      </w:r>
      <w:r>
        <w:br/>
        <w:t xml:space="preserve">not know Madame Benedetti unless </w:t>
      </w:r>
      <w:r>
        <w:rPr>
          <w:u w:val="single"/>
        </w:rPr>
        <w:t>she</w:t>
      </w:r>
      <w:r>
        <w:t xml:space="preserve"> (Mad.</w:t>
      </w:r>
      <w:r>
        <w:br/>
        <w:t xml:space="preserve">B) expressed a wish to be presented to </w:t>
      </w:r>
      <w:r>
        <w:rPr>
          <w:u w:val="single"/>
        </w:rPr>
        <w:t>her</w:t>
      </w:r>
      <w:r>
        <w:t>, there was</w:t>
      </w:r>
      <w:r>
        <w:br/>
        <w:t>nothing left for me but to let matters take their</w:t>
      </w:r>
      <w:r>
        <w:br/>
        <w:t>course. Unluckily several ladies whom I had not</w:t>
      </w:r>
      <w:r>
        <w:br/>
        <w:t>before seen came in one moment before Madame B__.</w:t>
      </w:r>
      <w:r>
        <w:br/>
        <w:t>came. I had just seated them near me but had not</w:t>
      </w:r>
      <w:r>
        <w:br/>
        <w:t>exchanged a single word with them except "Good morning"</w:t>
      </w:r>
      <w:r>
        <w:br/>
        <w:t>Madame B__. had to take a seat a little farther from</w:t>
      </w:r>
      <w:r>
        <w:br/>
        <w:t>me but I gave her my first attention, talking with</w:t>
      </w:r>
      <w:r>
        <w:br/>
        <w:t>her only for two or three minutes. The other half</w:t>
      </w:r>
      <w:r>
        <w:br/>
        <w:t>dozen ladies present sat in perfect silence. The Mar-</w:t>
      </w:r>
      <w:r>
        <w:br/>
        <w:t>-chesa Doria, though she had an acquaintance at her</w:t>
      </w:r>
      <w:r>
        <w:br/>
        <w:t>side seemed changed to marble. I then turned from</w:t>
      </w:r>
      <w:r>
        <w:br/>
        <w:t>Madame B__. and addressed a few words to the Marchesa</w:t>
      </w:r>
      <w:r>
        <w:br/>
        <w:t>Pallavicino who was at my side and whom I had not</w:t>
      </w:r>
      <w:r>
        <w:br/>
        <w:t>seen before. While we spoke together all the other ladies</w:t>
      </w:r>
      <w:r>
        <w:br/>
      </w:r>
      <w:r>
        <w:lastRenderedPageBreak/>
        <w:t>preserved the same stately silence. I was annoyed</w:t>
      </w:r>
      <w:r>
        <w:br/>
        <w:t>beyond measure and was just turning to speak again</w:t>
      </w:r>
      <w:r>
        <w:br/>
        <w:t>to Madame B__. when she rose evidently discomposed</w:t>
      </w:r>
    </w:p>
    <w:p w14:paraId="00A0A083" w14:textId="77777777" w:rsidR="000726DD" w:rsidRDefault="00000000">
      <w:r>
        <w:t>and wished me 'good morning' saying she would see</w:t>
      </w:r>
      <w:r>
        <w:br/>
        <w:t>me again some other time. After she went out</w:t>
      </w:r>
      <w:r>
        <w:br/>
        <w:t>the Doria commented upon the short visit etc.</w:t>
      </w:r>
      <w:r>
        <w:br/>
        <w:t>to which I made no reply and appeared not to hear,</w:t>
      </w:r>
      <w:r>
        <w:br/>
        <w:t>renewing my conversation with the Pallavicino, who,</w:t>
      </w:r>
      <w:r>
        <w:br/>
        <w:t>however, had the courage to say that she thought the</w:t>
      </w:r>
      <w:r>
        <w:br/>
        <w:t>Turinese ladies did not show proper courtesy to Madame</w:t>
      </w:r>
      <w:r>
        <w:br/>
        <w:t xml:space="preserve">B__. I said that the difficulty was greatly to be regretted - </w:t>
      </w:r>
      <w:r>
        <w:br/>
        <w:t>that I could not presume to decide on points of etiquette</w:t>
      </w:r>
      <w:r>
        <w:br/>
        <w:t>between the French Legation and the society of Turin, but</w:t>
      </w:r>
      <w:r>
        <w:br/>
        <w:t>of one thing I was sure, that Madame B__. was a lovely woman</w:t>
      </w:r>
      <w:r>
        <w:br/>
        <w:t>and entirely without pretention. Then I changed the con-</w:t>
      </w:r>
      <w:r>
        <w:br/>
        <w:t>-versation as quickly as possible. In my heart however</w:t>
      </w:r>
      <w:r>
        <w:br/>
        <w:t>I was very indignant at the Doria, who had already made</w:t>
      </w:r>
      <w:r>
        <w:br/>
        <w:t>me a long visit, and who should have left at once both</w:t>
      </w:r>
      <w:r>
        <w:br/>
        <w:t xml:space="preserve">for Madame B__'s sake and mine. A truly kind person - </w:t>
      </w:r>
      <w:r>
        <w:br/>
        <w:t>not to say a true lady would have done this, but I am</w:t>
      </w:r>
      <w:r>
        <w:br/>
        <w:t>afraid the offended Marchese staid expressly to enjoy</w:t>
      </w:r>
      <w:r>
        <w:br/>
        <w:t>Madame B__'s unpleasant position. If the proposal</w:t>
      </w:r>
      <w:r>
        <w:br/>
        <w:t>for dancing here turns out to be a sort of conspiracy</w:t>
      </w:r>
      <w:r>
        <w:br/>
        <w:t>against Madame B__. - which I shall take care to find</w:t>
      </w:r>
      <w:r>
        <w:br/>
        <w:t>out - the plotters will most certainly be discomfitted.</w:t>
      </w:r>
      <w:r>
        <w:br/>
        <w:t>This incident spoiled all the enjoyment I might</w:t>
      </w:r>
      <w:r>
        <w:br/>
        <w:t>otherwise have derived from so many interesting visitors</w:t>
      </w:r>
      <w:r>
        <w:br/>
        <w:t>Speaking of the chasse at Racconigi I should have</w:t>
      </w:r>
      <w:r>
        <w:br/>
        <w:t>said that general Angrogna assured Mr Marsh that</w:t>
      </w:r>
      <w:r>
        <w:br/>
        <w:t xml:space="preserve">he had special orders from the King to see that </w:t>
      </w:r>
      <w:r>
        <w:rPr>
          <w:u w:val="single"/>
        </w:rPr>
        <w:t>he</w:t>
      </w:r>
      <w:r>
        <w:br/>
        <w:t>was well amused. If this was not a courtier's inven</w:t>
      </w:r>
    </w:p>
    <w:p w14:paraId="2D3A700C" w14:textId="77777777" w:rsidR="000726DD" w:rsidRDefault="00000000">
      <w:r>
        <w:t>-tion, as is very probable, the king was no doubt</w:t>
      </w:r>
      <w:r>
        <w:br/>
        <w:t>moved to this expression of good-will, by the interest</w:t>
      </w:r>
      <w:r>
        <w:br/>
        <w:t>he took in Mr Marsh's account of the buffaloes and</w:t>
      </w:r>
      <w:r>
        <w:br/>
      </w:r>
      <w:r>
        <w:rPr>
          <w:strike/>
        </w:rPr>
        <w:t>the</w:t>
      </w:r>
      <w:r>
        <w:t xml:space="preserve"> other large game of our American wilds.</w:t>
      </w:r>
      <w:r>
        <w:br/>
        <w:t xml:space="preserve">By the way the </w:t>
      </w:r>
      <w:r>
        <w:rPr>
          <w:u w:val="single"/>
        </w:rPr>
        <w:t>re</w:t>
      </w:r>
      <w:r>
        <w:t xml:space="preserve"> </w:t>
      </w:r>
      <w:r>
        <w:rPr>
          <w:u w:val="single"/>
        </w:rPr>
        <w:t>galantuomo</w:t>
      </w:r>
      <w:r>
        <w:t xml:space="preserve"> has a little spice</w:t>
      </w:r>
      <w:r>
        <w:br/>
        <w:t>of mischief in him. It seems he has just given the</w:t>
      </w:r>
      <w:r>
        <w:br/>
        <w:t>Greek minister Kallergi [Kallergis] his audience - a private</w:t>
      </w:r>
      <w:r>
        <w:br/>
        <w:t>one as is usual here on such occasions. The General</w:t>
      </w:r>
      <w:r>
        <w:br/>
        <w:t>however had supposed a speech would be expected, and</w:t>
      </w:r>
      <w:r>
        <w:br/>
        <w:t>not being strong with the pen, he had requested his</w:t>
      </w:r>
      <w:r>
        <w:br/>
        <w:t>secretary, Roque to compose the harangue. Poor</w:t>
      </w:r>
      <w:r>
        <w:br/>
        <w:t>Roque who is widely known in European diplomacy as</w:t>
      </w:r>
      <w:r>
        <w:br/>
        <w:t>rather its weakest member, did his best, and the doughty</w:t>
      </w:r>
      <w:r>
        <w:br/>
      </w:r>
      <w:r>
        <w:lastRenderedPageBreak/>
        <w:t>General no whit abashed at finding His Majesty quite</w:t>
      </w:r>
      <w:r>
        <w:br/>
        <w:t>alone, proceeded at once to deliver his oration which</w:t>
      </w:r>
      <w:r>
        <w:br/>
        <w:t>contained striking passages about Greece, the mother of</w:t>
      </w:r>
      <w:r>
        <w:br/>
        <w:t>the Arts, the cradle of civilization &amp;c &amp;c. to which</w:t>
      </w:r>
      <w:r>
        <w:br/>
        <w:t>the Piedmontese Nimrod listened very gravely, I have</w:t>
      </w:r>
      <w:r>
        <w:br/>
        <w:t>no doubt, but which he could not help enjoying after-</w:t>
      </w:r>
      <w:r>
        <w:br/>
        <w:t>-wards with his friends as a capital piece of fun</w:t>
      </w:r>
      <w:r>
        <w:br/>
        <w:t>After the eloquent rhetoric was finished the Greek</w:t>
      </w:r>
      <w:r>
        <w:br/>
        <w:t>hero begged permission to present his clerkly secre-</w:t>
      </w:r>
      <w:r>
        <w:br/>
        <w:t>-tary. Mr Roque was presented accordingly and</w:t>
      </w:r>
      <w:r>
        <w:br/>
        <w:t>after saluting his Majesty inform him that his</w:t>
      </w:r>
      <w:r>
        <w:br/>
      </w:r>
      <w:r>
        <w:rPr>
          <w:u w:val="single"/>
        </w:rPr>
        <w:t>belle-mére</w:t>
      </w:r>
      <w:r>
        <w:t xml:space="preserve"> desired him to make her best compliments.</w:t>
      </w:r>
      <w:r>
        <w:br/>
        <w:t>Feb. 2</w:t>
      </w:r>
      <w:r>
        <w:rPr>
          <w:vertAlign w:val="superscript"/>
        </w:rPr>
        <w:t>nd</w:t>
      </w:r>
      <w:r>
        <w:t xml:space="preserve"> Sunday</w:t>
      </w:r>
      <w:r>
        <w:br/>
        <w:t>Mr Marsh dined with the diplomatic corp at</w:t>
      </w:r>
      <w:r>
        <w:br/>
        <w:t>the ministry - the dinner being in honor of Mr Solvyns.</w:t>
      </w:r>
      <w:r>
        <w:br/>
        <w:t>As usual here there was much blundering about places - but</w:t>
      </w:r>
    </w:p>
    <w:p w14:paraId="35E94784" w14:textId="77777777" w:rsidR="000726DD" w:rsidRDefault="00000000">
      <w:r>
        <w:t>Pranzo dei 2 Febbrajo 1862</w:t>
      </w:r>
      <w:r>
        <w:br/>
        <w:t>Lista dei piatti</w:t>
      </w:r>
      <w:r>
        <w:br/>
        <w:t>Vini</w:t>
      </w:r>
      <w:r>
        <w:br/>
        <w:t>Sautern</w:t>
      </w:r>
      <w:r>
        <w:br/>
        <w:t>Bourdeaux Lafitte</w:t>
      </w:r>
      <w:r>
        <w:br/>
        <w:t>Hochheimer</w:t>
      </w:r>
      <w:r>
        <w:br/>
        <w:t>Madera secco</w:t>
      </w:r>
      <w:r>
        <w:br/>
        <w:t>Hères</w:t>
      </w:r>
      <w:r>
        <w:br/>
        <w:t>Champagne</w:t>
      </w:r>
      <w:r>
        <w:br/>
        <w:t>Lacrima Cristi</w:t>
      </w:r>
      <w:r>
        <w:br/>
        <w:t>Ostriche di Ostenda</w:t>
      </w:r>
      <w:r>
        <w:br/>
        <w:t>Cesta di cervo al consommé.</w:t>
      </w:r>
      <w:r>
        <w:br/>
        <w:t>Prosciutto di Jorck, e composta alla parigina.</w:t>
      </w:r>
      <w:r>
        <w:br/>
        <w:t>Ortolani in cassa alla diplomatica.</w:t>
      </w:r>
      <w:r>
        <w:br/>
        <w:t>Salmone con salsa di crevettes.</w:t>
      </w:r>
      <w:r>
        <w:br/>
        <w:t>Filetto di bove guernito alla montebella</w:t>
      </w:r>
      <w:r>
        <w:br/>
        <w:t>Suprème di pollo all'Juperatrice, con tartufi.</w:t>
      </w:r>
      <w:r>
        <w:br/>
        <w:t>Pasticcio di Strasburgo con gelatina in bellevue.</w:t>
      </w:r>
      <w:r>
        <w:br/>
        <w:t>Punch alla romana.</w:t>
      </w:r>
      <w:r>
        <w:br/>
        <w:t>Piselli di Napoli all'inglese e carciofi guerniti.</w:t>
      </w:r>
      <w:r>
        <w:br/>
        <w:t>Faggiani di Boemia e beccaccie allo spiedo.</w:t>
      </w:r>
      <w:r>
        <w:br/>
        <w:t>Insalata alla Russa, montata.</w:t>
      </w:r>
      <w:r>
        <w:br/>
        <w:t>Gâteau alla gentile al mandarina.</w:t>
      </w:r>
      <w:r>
        <w:br/>
        <w:t>Gelati a tre gusti</w:t>
      </w:r>
      <w:r>
        <w:br/>
        <w:t>Dessert--Caffè e Liquori</w:t>
      </w:r>
    </w:p>
    <w:p w14:paraId="2A8D5286" w14:textId="77777777" w:rsidR="00B83290" w:rsidRDefault="00B83290" w:rsidP="00B83290">
      <w:r>
        <w:t>the dinner was otherwise agreeable. Carrie went to the Ben-</w:t>
      </w:r>
      <w:r>
        <w:br/>
        <w:t>edettis and enjoyed it much.</w:t>
      </w:r>
      <w:r>
        <w:br/>
        <w:t>Monday, Feb. 3</w:t>
      </w:r>
      <w:r>
        <w:rPr>
          <w:vertAlign w:val="superscript"/>
        </w:rPr>
        <w:t>d</w:t>
      </w:r>
      <w:r>
        <w:t>.</w:t>
      </w:r>
      <w:r>
        <w:br/>
      </w:r>
      <w:r>
        <w:lastRenderedPageBreak/>
        <w:t>I held a solemn council with Mme de Lima this</w:t>
      </w:r>
      <w:r>
        <w:br/>
        <w:t>morning as to the duties of the other diplomatic ladies with</w:t>
      </w:r>
      <w:r>
        <w:br/>
        <w:t>regard to Madame Benedetti. She is much better informed</w:t>
      </w:r>
      <w:r>
        <w:br/>
        <w:t>than I am as to the facts and she declares that difficulty</w:t>
      </w:r>
      <w:r>
        <w:br/>
        <w:t>is incurable. As to our own course she says we shall do</w:t>
      </w:r>
      <w:r>
        <w:br/>
        <w:t>Mad. Benedetti no good by abstaining from giving little enter-</w:t>
      </w:r>
      <w:r>
        <w:br/>
        <w:t>tainments, that such a course would only set the whole</w:t>
      </w:r>
      <w:r>
        <w:br/>
        <w:t>society of Turin against us if it were once suspected to be</w:t>
      </w:r>
      <w:r>
        <w:br/>
        <w:t>a</w:t>
      </w:r>
      <w:r>
        <w:br/>
        <w:t>mode of espousing Mad. B-s cause - and she thinks the</w:t>
      </w:r>
      <w:r>
        <w:br/>
        <w:t>Benedettis entirely in the wrong - that, on the contrary, we</w:t>
      </w:r>
      <w:r>
        <w:br/>
        <w:t>can only do as if nothing had happened, being careful to say</w:t>
      </w:r>
      <w:r>
        <w:br/>
        <w:t xml:space="preserve">nothing </w:t>
      </w:r>
      <w:r>
        <w:rPr>
          <w:strike/>
        </w:rPr>
        <w:t>ourself</w:t>
      </w:r>
      <w:r>
        <w:t xml:space="preserve"> ourselves, nor to allow others to discuss the</w:t>
      </w:r>
      <w:r>
        <w:br/>
        <w:t>subject at our réunions. Of the wisdom of this last suggestion</w:t>
      </w:r>
      <w:r>
        <w:br/>
        <w:t>there can be no doubt and in the first she may be right also.</w:t>
      </w:r>
      <w:r>
        <w:br/>
        <w:t>This evening I went to the ministerial ball which was really</w:t>
      </w:r>
      <w:r>
        <w:br/>
        <w:t>very brilliant - the duchess, the Prince Carignan etc being</w:t>
      </w:r>
      <w:r>
        <w:br/>
        <w:t>present and a large portion of the Turinese aristocracy</w:t>
      </w:r>
      <w:r>
        <w:br/>
        <w:t>as well as the more plebeian deputies etc. A mingling</w:t>
      </w:r>
      <w:r>
        <w:br/>
        <w:t>of elements must be the inevitable result if the present</w:t>
      </w:r>
      <w:r>
        <w:br/>
        <w:t>order of things lasts. Baron Ricasoli was most amiable</w:t>
      </w:r>
      <w:r>
        <w:br/>
        <w:t>as was also Madame Peruzzi who received with him.</w:t>
      </w:r>
      <w:r>
        <w:br/>
        <w:t>Being among the first I had an opportunity for a few</w:t>
      </w:r>
      <w:r>
        <w:br/>
        <w:t>words with Ricasoli, and hope it may be the beginning of a</w:t>
      </w:r>
      <w:r>
        <w:br/>
        <w:t>more familiar acquaintance. Mr Marsh had considerable</w:t>
      </w:r>
      <w:r>
        <w:br/>
        <w:t>talk with Prince Carignan and he expressed the warmest</w:t>
      </w:r>
      <w:r>
        <w:br/>
        <w:t>personal interest in the success of our Northern arms</w:t>
      </w:r>
    </w:p>
    <w:p w14:paraId="0AA3BA05" w14:textId="77777777" w:rsidR="00B83290" w:rsidRDefault="00B83290" w:rsidP="00B83290">
      <w:r>
        <w:t>The beautiful Marchesa Rorà, who received Mr Marsh</w:t>
      </w:r>
      <w:r>
        <w:br/>
        <w:t>the other day in her bed-chamber when she was confined</w:t>
      </w:r>
      <w:r>
        <w:br/>
        <w:t xml:space="preserve">to her bed, asked to be presented to me </w:t>
      </w:r>
      <w:r>
        <w:rPr>
          <w:strike/>
        </w:rPr>
        <w:t>at</w:t>
      </w:r>
      <w:r>
        <w:t xml:space="preserve"> at the ball. She</w:t>
      </w:r>
      <w:r>
        <w:br/>
        <w:t>is indeed a most lovely creature though she can scarcely</w:t>
      </w:r>
      <w:r>
        <w:br/>
        <w:t>be less than forty. She is said to be of Spanish extraction.</w:t>
      </w:r>
    </w:p>
    <w:p w14:paraId="46241567" w14:textId="77777777" w:rsidR="00B83290" w:rsidRDefault="00B83290" w:rsidP="00B83290">
      <w:r>
        <w:t>in the reestablishment of the Union and the final downfall of</w:t>
      </w:r>
      <w:r>
        <w:br/>
        <w:t>Slavery. It is a pity an American diplomatist cannot write such things</w:t>
      </w:r>
      <w:r>
        <w:br/>
        <w:t>to his government, but the certainty of seeing them in the Herald,</w:t>
      </w:r>
      <w:r>
        <w:br/>
        <w:t>if he did, deters every man who would not deprive himself of all</w:t>
      </w:r>
      <w:r>
        <w:br/>
        <w:t>confidence on the part of the government to which he is accreditted.</w:t>
      </w:r>
      <w:r>
        <w:br/>
        <w:t>Tuesday Feb 4</w:t>
      </w:r>
      <w:r>
        <w:rPr>
          <w:vertAlign w:val="superscript"/>
        </w:rPr>
        <w:t>th</w:t>
      </w:r>
      <w:r>
        <w:br/>
        <w:t>Did nothing to-day in the way of [illegible]</w:t>
      </w:r>
      <w:r>
        <w:br/>
        <w:t>social duties,</w:t>
      </w:r>
      <w:r>
        <w:br/>
        <w:t>except that Mr M.</w:t>
      </w:r>
      <w:r>
        <w:br/>
        <w:t>paid Mme Benedetti a visit, and Gaetano went to enquire when</w:t>
      </w:r>
      <w:r>
        <w:br/>
        <w:t>certain ladies received. The answer brought back in one case</w:t>
      </w:r>
      <w:r>
        <w:br/>
        <w:t xml:space="preserve">was: "every day from one to four - but not to-day - </w:t>
      </w:r>
      <w:r>
        <w:rPr>
          <w:u w:val="single"/>
        </w:rPr>
        <w:t>to-day</w:t>
      </w:r>
      <w:r>
        <w:t xml:space="preserve"> </w:t>
      </w:r>
      <w:r>
        <w:rPr>
          <w:u w:val="single"/>
        </w:rPr>
        <w:t>she</w:t>
      </w:r>
      <w:r>
        <w:t xml:space="preserve"> </w:t>
      </w:r>
      <w:r>
        <w:rPr>
          <w:u w:val="single"/>
        </w:rPr>
        <w:t>sleeps</w:t>
      </w:r>
      <w:r>
        <w:t>!"</w:t>
      </w:r>
      <w:r>
        <w:br/>
      </w:r>
      <w:r>
        <w:lastRenderedPageBreak/>
        <w:t>Carrie went to pass an hour with the little Emilia de Lima</w:t>
      </w:r>
      <w:r>
        <w:br/>
        <w:t xml:space="preserve">and was much amused by her &amp; her </w:t>
      </w:r>
      <w:r>
        <w:rPr>
          <w:u w:val="single"/>
        </w:rPr>
        <w:t>less</w:t>
      </w:r>
      <w:r>
        <w:t xml:space="preserve"> brother Arthur. The</w:t>
      </w:r>
      <w:r>
        <w:br/>
        <w:t>oldest boy, Cesare, was engaged with his tutors - one, as C. was</w:t>
      </w:r>
      <w:r>
        <w:br/>
        <w:t>told, being his '</w:t>
      </w:r>
      <w:r>
        <w:rPr>
          <w:u w:val="single"/>
        </w:rPr>
        <w:t>master of religion</w:t>
      </w:r>
      <w:r>
        <w:t>"!</w:t>
      </w:r>
      <w:r>
        <w:br/>
        <w:t>Feb. 5</w:t>
      </w:r>
      <w:r>
        <w:rPr>
          <w:vertAlign w:val="superscript"/>
        </w:rPr>
        <w:t>th</w:t>
      </w:r>
      <w:r>
        <w:t xml:space="preserve"> Wednesday.</w:t>
      </w:r>
      <w:r>
        <w:br/>
        <w:t>An overwhelmingly busy day for Mr Marsh who</w:t>
      </w:r>
      <w:r>
        <w:br/>
        <w:t>had despatches etc to prepare, and who was interrupted by</w:t>
      </w:r>
      <w:r>
        <w:br/>
        <w:t xml:space="preserve">visitors - </w:t>
      </w:r>
      <w:r>
        <w:rPr>
          <w:u w:val="single"/>
        </w:rPr>
        <w:t>business</w:t>
      </w:r>
      <w:r>
        <w:t xml:space="preserve"> visitors, every quarter of an hour from early</w:t>
      </w:r>
      <w:r>
        <w:br/>
        <w:t>morning till bed-time. My own time was spent about as much</w:t>
      </w:r>
      <w:r>
        <w:br/>
        <w:t>according to my own inclination &amp; about as profitably.</w:t>
      </w:r>
      <w:r>
        <w:br/>
        <w:t>Mr Dillon sent in an impertinent note which it</w:t>
      </w:r>
      <w:r>
        <w:br/>
        <w:t>required much self-control not to answer as it deserved</w:t>
      </w:r>
      <w:r>
        <w:br/>
        <w:t>but we cannot afford to let any personal provocation lead</w:t>
      </w:r>
      <w:r>
        <w:br/>
        <w:t>us into an open rupture with him - thus having the</w:t>
      </w:r>
      <w:r>
        <w:br/>
        <w:t>disgrace of a civil war in the Legation as well as in</w:t>
      </w:r>
      <w:r>
        <w:br/>
        <w:t>our unhappy country.</w:t>
      </w:r>
      <w:r>
        <w:br/>
        <w:t>Thursday Feb 6</w:t>
      </w:r>
      <w:r>
        <w:rPr>
          <w:vertAlign w:val="superscript"/>
        </w:rPr>
        <w:t>th</w:t>
      </w:r>
      <w:r>
        <w:br/>
        <w:t>I had a long visit today from Madame Farina</w:t>
      </w:r>
    </w:p>
    <w:p w14:paraId="7155E41C" w14:textId="77777777" w:rsidR="00B83290" w:rsidRDefault="00B83290" w:rsidP="00B83290">
      <w:r>
        <w:t>wife of the Senator. She has interested herself much in</w:t>
      </w:r>
      <w:r>
        <w:br/>
        <w:t>the establishment of schools &amp;c. and has the honor of</w:t>
      </w:r>
      <w:r>
        <w:br/>
        <w:t>being the mother of the Normal Schools here, which are</w:t>
      </w:r>
      <w:r>
        <w:br/>
        <w:t>already becoming important. She is a strikingly handsome</w:t>
      </w:r>
      <w:r>
        <w:br/>
        <w:t>woman though she has married children. I should have</w:t>
      </w:r>
      <w:r>
        <w:br/>
        <w:t>supposed her a Jewess from the peculiar type of face, but</w:t>
      </w:r>
      <w:r>
        <w:br/>
        <w:t>at any rate she she [sic] is a remarkably intelligent woman.</w:t>
      </w:r>
      <w:r>
        <w:br/>
        <w:t>Mr Marsh had a long talk with Prince Lubomirsky</w:t>
      </w:r>
      <w:r>
        <w:br/>
        <w:t>who has just returned from Paris. He speaks in the main</w:t>
      </w:r>
      <w:r>
        <w:br/>
        <w:t>well of the emperor but thinks him in a most precarious</w:t>
      </w:r>
      <w:r>
        <w:br/>
        <w:t>position. One contrary wind might overthrow the vast but frail</w:t>
      </w:r>
      <w:r>
        <w:br/>
        <w:t>fabric he has reared. He gives a characteristic anecdote of</w:t>
      </w:r>
      <w:r>
        <w:br/>
        <w:t>him. Not long since</w:t>
      </w:r>
      <w:r>
        <w:br/>
        <w:t>some of</w:t>
      </w:r>
      <w:r>
        <w:br/>
        <w:t>the most distinguished of the Polish</w:t>
      </w:r>
      <w:r>
        <w:br/>
        <w:t>exiles had a long interview with him. He listened to their grievan-</w:t>
      </w:r>
      <w:r>
        <w:br/>
        <w:t>-ces and their plans for an hour and a half expressing now and</w:t>
      </w:r>
      <w:r>
        <w:br/>
        <w:t>then a kindly</w:t>
      </w:r>
      <w:r>
        <w:br/>
        <w:t>but non-committal</w:t>
      </w:r>
      <w:r>
        <w:br/>
        <w:t>sentiment and when they had finished, he</w:t>
      </w:r>
      <w:r>
        <w:br/>
        <w:t>said, "Mais, Monsieurs, ne me brouillez pas trop tôt avec la</w:t>
      </w:r>
      <w:r>
        <w:br/>
        <w:t>Russie." In the evening we went to hear what the Opinione</w:t>
      </w:r>
      <w:r>
        <w:br/>
        <w:t>calls the Profanazione of the Profeta. Borghi-Mamo</w:t>
      </w:r>
      <w:r>
        <w:br/>
        <w:t>did her part well. The scenery was tolerable, but the rest</w:t>
      </w:r>
      <w:r>
        <w:br/>
        <w:t>of the performance not brilliant</w:t>
      </w:r>
      <w:r>
        <w:br/>
        <w:t>Sat morning Feb 8</w:t>
      </w:r>
      <w:r>
        <w:rPr>
          <w:vertAlign w:val="superscript"/>
        </w:rPr>
        <w:t>th</w:t>
      </w:r>
      <w:r>
        <w:br/>
      </w:r>
      <w:r>
        <w:lastRenderedPageBreak/>
        <w:t>A thick snow-storm this morning and if I</w:t>
      </w:r>
      <w:r>
        <w:br/>
        <w:t>were any where but in Turin I should not</w:t>
      </w:r>
      <w:r>
        <w:br/>
        <w:t>have</w:t>
      </w:r>
      <w:r>
        <w:br/>
        <w:t>expected visits,</w:t>
      </w:r>
      <w:r>
        <w:br/>
        <w:t>but the appetite for them here is not seriously impaired</w:t>
      </w:r>
      <w:r>
        <w:br/>
        <w:t>I am told by bad weather. - Visitors came as usual</w:t>
      </w:r>
      <w:r>
        <w:br/>
        <w:t>among them the Baronne de Hockschild [Hochschild] and husband - that is</w:t>
      </w:r>
      <w:r>
        <w:br/>
        <w:t xml:space="preserve">the social order here - to introduce the Galli de La Loggia officier d' - </w:t>
      </w:r>
      <w:r>
        <w:br/>
        <w:t>ordinance etc - Madame de Bunsen came to bring</w:t>
      </w:r>
    </w:p>
    <w:p w14:paraId="071D0242" w14:textId="77777777" w:rsidR="00B83290" w:rsidRDefault="00B83290" w:rsidP="00B83290">
      <w:r>
        <w:t>Madamoiselle Arbesser gouvernante to the Princesse Marguerite.</w:t>
      </w:r>
      <w:r>
        <w:br/>
        <w:t>This young lady came, as she said, at the suggestion of Her Royal Highness</w:t>
      </w:r>
      <w:r>
        <w:br/>
        <w:t>who</w:t>
      </w:r>
      <w:r>
        <w:br/>
        <w:t>had</w:t>
      </w:r>
      <w:r>
        <w:br/>
        <w:t>desired her to make my acquaintance and</w:t>
      </w:r>
      <w:r>
        <w:br/>
        <w:t>had</w:t>
      </w:r>
      <w:r>
        <w:br/>
        <w:t>added, according</w:t>
      </w:r>
      <w:r>
        <w:br/>
        <w:t xml:space="preserve">to Madamoiselle, </w:t>
      </w:r>
      <w:r>
        <w:rPr>
          <w:strike/>
        </w:rPr>
        <w:t>many</w:t>
      </w:r>
      <w:r>
        <w:t xml:space="preserve"> kind &amp; complimentary expressions.</w:t>
      </w:r>
      <w:r>
        <w:br/>
        <w:t>Madame de Robilant [illegible]</w:t>
      </w:r>
      <w:r>
        <w:br/>
        <w:t>too</w:t>
      </w:r>
      <w:r>
        <w:br/>
        <w:t>graciously came again.</w:t>
      </w:r>
      <w:r>
        <w:br/>
        <w:t>We also received this morning a very gratifying little token</w:t>
      </w:r>
      <w:r>
        <w:br/>
        <w:t>of His Majesty's favor. Carrie went this evening</w:t>
      </w:r>
      <w:r>
        <w:br/>
        <w:t>with the Baronne de Hochschild to a dance for children</w:t>
      </w:r>
      <w:r>
        <w:br/>
        <w:t>at Count Menabrea's - but I could not learn in what</w:t>
      </w:r>
      <w:r>
        <w:br/>
        <w:t>respect it differed from any ball.</w:t>
      </w:r>
      <w:r>
        <w:br/>
        <w:t>Sunday Feb 9</w:t>
      </w:r>
      <w:r>
        <w:rPr>
          <w:vertAlign w:val="superscript"/>
        </w:rPr>
        <w:t>th</w:t>
      </w:r>
      <w:r>
        <w:br/>
        <w:t>After two hours' visiting with Mrs Stanley Mr M.</w:t>
      </w:r>
      <w:r>
        <w:br/>
        <w:t>went to dine with Ricasoli. The dinner was in compliment</w:t>
      </w:r>
      <w:r>
        <w:br/>
        <w:t>to Kallergi [Kallergis]. Mr Marsh had Peruzzi on one hand and</w:t>
      </w:r>
      <w:r>
        <w:br/>
        <w:t>held delectable discourse with him on drainage and</w:t>
      </w:r>
      <w:r>
        <w:br/>
        <w:t>engineering of all sorts much to his satisfaction. He thinks Peruzzi's</w:t>
      </w:r>
      <w:r>
        <w:br/>
        <w:t>project of a line of steamers from Ancona to Alexandria of the</w:t>
      </w:r>
      <w:r>
        <w:br/>
        <w:t>utmost importance to Italy and expressed his earnest hope to the minister</w:t>
      </w:r>
      <w:r>
        <w:br/>
        <w:t>that no opposition would prevent its being carried out.</w:t>
      </w:r>
      <w:r>
        <w:br/>
        <w:t>Monday, Feb 10</w:t>
      </w:r>
      <w:r>
        <w:rPr>
          <w:vertAlign w:val="superscript"/>
        </w:rPr>
        <w:t>th</w:t>
      </w:r>
      <w:r>
        <w:br/>
        <w:t>The demonstrations which have</w:t>
      </w:r>
      <w:r>
        <w:br/>
        <w:t>just</w:t>
      </w:r>
      <w:r>
        <w:br/>
        <w:t>burst forth all</w:t>
      </w:r>
      <w:r>
        <w:br/>
      </w:r>
      <w:r>
        <w:rPr>
          <w:strike/>
        </w:rPr>
        <w:t>on</w:t>
      </w:r>
      <w:r>
        <w:t xml:space="preserve"> over Italy in favor of an United </w:t>
      </w:r>
      <w:r>
        <w:rPr>
          <w:strike/>
        </w:rPr>
        <w:t>Italy</w:t>
      </w:r>
      <w:r>
        <w:br/>
        <w:t>kingdom</w:t>
      </w:r>
      <w:r>
        <w:br/>
        <w:t>under V.E. with Rome</w:t>
      </w:r>
      <w:r>
        <w:br/>
        <w:t>for the capital, and which were intended simply to give</w:t>
      </w:r>
      <w:r>
        <w:br/>
        <w:t>the lie to the late assertions of the Holy Father that his</w:t>
      </w:r>
      <w:r>
        <w:br/>
        <w:t>children were all on his side as to his Temporal power,</w:t>
      </w:r>
      <w:r>
        <w:br/>
      </w:r>
      <w:r>
        <w:lastRenderedPageBreak/>
        <w:t>have caused much regret even to many friends of the</w:t>
      </w:r>
      <w:r>
        <w:br/>
        <w:t>good cause - I do not precisely make out on what</w:t>
      </w:r>
      <w:r>
        <w:br/>
        <w:t>grounds. It is as hard for me to see why a people tired of</w:t>
      </w:r>
    </w:p>
    <w:p w14:paraId="7EEC49A8" w14:textId="77777777" w:rsidR="00B83290" w:rsidRDefault="00B83290" w:rsidP="00B83290">
      <w:r>
        <w:t>of being priest-ridden should not say so, as it is to understand</w:t>
      </w:r>
      <w:r>
        <w:br/>
        <w:t>why a nation in arms in the cause of Freedom should not</w:t>
      </w:r>
      <w:r>
        <w:br/>
        <w:t>dare to lift her sacred banner. Let those who stand as watchmen in</w:t>
      </w:r>
      <w:r>
        <w:br/>
        <w:t>both cases look to it that they do not bid the people be silent when</w:t>
      </w:r>
      <w:r>
        <w:br/>
        <w:t>it is rather the hour for the sound of the trumpet and for mighty shoutings.</w:t>
      </w:r>
      <w:r>
        <w:br/>
        <w:t>- Miss Coolidge of Boston spent a half hour with me on her way,</w:t>
      </w:r>
      <w:r>
        <w:br/>
        <w:t>with other friends, to Florence. We have just learned that a young</w:t>
      </w:r>
      <w:r>
        <w:br/>
        <w:t>officer introduced to us by Mrs Stanley, a Captain Oliviere, is a great</w:t>
      </w:r>
      <w:r>
        <w:br/>
      </w:r>
      <w:r>
        <w:rPr>
          <w:strike/>
        </w:rPr>
        <w:t>rouge</w:t>
      </w:r>
      <w:r>
        <w:t xml:space="preserve"> rogue. I am sorry for this as we particularly liked</w:t>
      </w:r>
      <w:r>
        <w:br/>
        <w:t>our "</w:t>
      </w:r>
      <w:r>
        <w:rPr>
          <w:u w:val="single"/>
        </w:rPr>
        <w:t>bould</w:t>
      </w:r>
      <w:r>
        <w:t xml:space="preserve"> </w:t>
      </w:r>
      <w:r>
        <w:rPr>
          <w:u w:val="single"/>
        </w:rPr>
        <w:t>dragoon</w:t>
      </w:r>
      <w:r>
        <w:t>', but the evidence against him is irrisis-</w:t>
      </w:r>
      <w:r>
        <w:br/>
        <w:t>-tible. Among other feats characteristic of the chevalier d'industrie</w:t>
      </w:r>
      <w:r>
        <w:br/>
        <w:t>he has sececeeded [succeeded] by means of forged papers in marrying</w:t>
      </w:r>
      <w:r>
        <w:br/>
        <w:t>under a false name</w:t>
      </w:r>
      <w:r>
        <w:br/>
        <w:t>a young</w:t>
      </w:r>
      <w:r>
        <w:br/>
        <w:t>girl of Nice whom he deserted at once. It is unaccountable</w:t>
      </w:r>
      <w:r>
        <w:br/>
        <w:t>that he should be allowed to retain his place in the army and even</w:t>
      </w:r>
      <w:r>
        <w:br/>
        <w:t>be invited to the ministerial balls, but it is said that his thorough</w:t>
      </w:r>
      <w:r>
        <w:br/>
        <w:t>exposure is imminent. -</w:t>
      </w:r>
      <w:r>
        <w:br/>
        <w:t>Feb 11</w:t>
      </w:r>
      <w:r>
        <w:rPr>
          <w:vertAlign w:val="superscript"/>
        </w:rPr>
        <w:t>th</w:t>
      </w:r>
      <w:r>
        <w:t xml:space="preserve"> Our first visitor this morning was the identical</w:t>
      </w:r>
      <w:r>
        <w:br/>
      </w:r>
      <w:r>
        <w:rPr>
          <w:u w:val="single"/>
        </w:rPr>
        <w:t>bould</w:t>
      </w:r>
      <w:r>
        <w:t xml:space="preserve"> </w:t>
      </w:r>
      <w:r>
        <w:rPr>
          <w:u w:val="single"/>
        </w:rPr>
        <w:t>dragoon</w:t>
      </w:r>
      <w:r>
        <w:t xml:space="preserve"> mentioned yesterday, and he brought a note,</w:t>
      </w:r>
      <w:r>
        <w:br/>
        <w:t>from the lady who had informed us of the charges against</w:t>
      </w:r>
      <w:r>
        <w:br/>
        <w:t>him, saying there was reason to believe that these charges</w:t>
      </w:r>
      <w:r>
        <w:br/>
        <w:t>referred to another person of the same name from Calabria.</w:t>
      </w:r>
      <w:r>
        <w:br/>
        <w:t>This Capitano solemnly declares he was never in Nice in his</w:t>
      </w:r>
      <w:r>
        <w:br/>
        <w:t>life. I trust he may turn out an honorable man after all.</w:t>
      </w:r>
      <w:r>
        <w:br/>
        <w:t>The famous Kossuth came with his son to see us this</w:t>
      </w:r>
      <w:r>
        <w:br/>
        <w:t>morning. He is still a noble-looking man, but [illegible] seems worn</w:t>
      </w:r>
      <w:r>
        <w:br/>
        <w:t>and sad. He stays but a day or two in Turin. General Haug, our old</w:t>
      </w:r>
      <w:r>
        <w:br/>
        <w:t>acquaintance in America in 47. as Capt. Haug of the Austrian</w:t>
      </w:r>
      <w:r>
        <w:br/>
        <w:t>army, spent 2 hours with me this morning - [Image] I should have</w:t>
      </w:r>
      <w:r>
        <w:br/>
        <w:t>mentioned his most unexpected appearance on Saturday. We had</w:t>
      </w:r>
    </w:p>
    <w:p w14:paraId="49D2AE43" w14:textId="77777777" w:rsidR="00B83290" w:rsidRDefault="00B83290" w:rsidP="00B83290">
      <w:r>
        <w:t>some reason to believe he had been shot for treason by the Austrians</w:t>
      </w:r>
      <w:r>
        <w:br/>
        <w:t xml:space="preserve">in '49, and certainly had not thought to see him again. I was </w:t>
      </w:r>
      <w:r>
        <w:rPr>
          <w:strike/>
        </w:rPr>
        <w:t>L</w:t>
      </w:r>
      <w:r>
        <w:t xml:space="preserve"> not</w:t>
      </w:r>
      <w:r>
        <w:br/>
        <w:t>a little surprised on his visit saturday that he made no enquiries</w:t>
      </w:r>
      <w:r>
        <w:br/>
        <w:t>for American friends not even for those who were members of our family</w:t>
      </w:r>
      <w:r>
        <w:br/>
        <w:t>when he was in Washington, but I supposed it was because visitors came</w:t>
      </w:r>
      <w:r>
        <w:br/>
        <w:t>in before he had finished telling his own story. To-day however it was</w:t>
      </w:r>
      <w:r>
        <w:br/>
        <w:t>the same thing, not the slightest allusion to the young ladies for whom</w:t>
      </w:r>
      <w:r>
        <w:br/>
        <w:t>he used to profess such unbounded admiration - nor to any of the</w:t>
      </w:r>
      <w:r>
        <w:br/>
        <w:t>young men with whom he was so intimate. At last, by way of experiment</w:t>
      </w:r>
      <w:r>
        <w:br/>
        <w:t>I said, when he spoke of my having so many visitors, that I really</w:t>
      </w:r>
      <w:r>
        <w:br/>
      </w:r>
      <w:r>
        <w:lastRenderedPageBreak/>
        <w:t>did miss my sister who used to be with me always on such occasions</w:t>
      </w:r>
      <w:r>
        <w:br/>
        <w:t>in Washington. 'You want some one to support you then among so</w:t>
      </w:r>
      <w:r>
        <w:br/>
        <w:t>many strangers' was his reply - and he immediately turned the conversation</w:t>
      </w:r>
      <w:r>
        <w:br/>
        <w:t>He professes to have a wife, two children and large possessions in Sleswick [Schleswig]</w:t>
      </w:r>
      <w:r>
        <w:br/>
        <w:t>and really looks as if he were in easy circumstances. At the same time</w:t>
      </w:r>
      <w:r>
        <w:br/>
        <w:t>he says he has heard nothing Capt. Von Schädthe since he left America,</w:t>
      </w:r>
      <w:r>
        <w:br/>
        <w:t>an odd circumstance since the latter is always in Sleswick, and in</w:t>
      </w:r>
      <w:r>
        <w:br/>
        <w:t>a country hardly larger than a handkerchief it is very difficult to see</w:t>
      </w:r>
      <w:r>
        <w:br/>
        <w:t>how he could have avoided him if his story of the marriage etc is true.</w:t>
      </w:r>
      <w:r>
        <w:br/>
        <w:t>On the whole, though he never inspired us with much confidence</w:t>
      </w:r>
      <w:r>
        <w:br/>
        <w:t>in America, he seems to me even more doubtful now. He</w:t>
      </w:r>
      <w:r>
        <w:br/>
        <w:t>says he fought with Garibaldi in the siege of Rome in '49</w:t>
      </w:r>
      <w:r>
        <w:br/>
        <w:t>went to Constantinople afterwards - that it was an uncle of his who</w:t>
      </w:r>
      <w:r>
        <w:br/>
        <w:t>was shot - etc. - in short a very romantic story if one were sure</w:t>
      </w:r>
      <w:r>
        <w:br/>
        <w:t>of its truth. This evening we went to a most brilliant</w:t>
      </w:r>
      <w:r>
        <w:br/>
        <w:t xml:space="preserve">ball given by the Marchesa Doria. All the </w:t>
      </w:r>
      <w:r>
        <w:rPr>
          <w:u w:val="single"/>
        </w:rPr>
        <w:t>noble</w:t>
      </w:r>
      <w:r>
        <w:t xml:space="preserve"> beauty and</w:t>
      </w:r>
      <w:r>
        <w:br/>
      </w:r>
      <w:r>
        <w:rPr>
          <w:u w:val="single"/>
        </w:rPr>
        <w:t>bravery</w:t>
      </w:r>
      <w:r>
        <w:t xml:space="preserve"> of Turin were there and if it had been less crowded it would</w:t>
      </w:r>
      <w:r>
        <w:br/>
        <w:t>have been magnificent. The toilettes were generally exquisite.</w:t>
      </w:r>
      <w:r>
        <w:br/>
        <w:t>The French Ministiro and family were not there of course.</w:t>
      </w:r>
    </w:p>
    <w:p w14:paraId="32742053" w14:textId="77777777" w:rsidR="00B83290" w:rsidRDefault="00B83290" w:rsidP="00B83290">
      <w:r>
        <w:t>Mr Marsh dined at the Prussian Ministers where</w:t>
      </w:r>
      <w:r>
        <w:br/>
        <w:t xml:space="preserve">Baron </w:t>
      </w:r>
      <w:r>
        <w:rPr>
          <w:u w:val="single"/>
        </w:rPr>
        <w:t>Hockschildt</w:t>
      </w:r>
      <w:r>
        <w:t xml:space="preserve"> [Hochschild] gave them some charming music</w:t>
      </w:r>
    </w:p>
    <w:p w14:paraId="2C08DDC8" w14:textId="77777777" w:rsidR="00B83290" w:rsidRDefault="00B83290" w:rsidP="00B83290">
      <w:r>
        <w:t>Wednesday 12</w:t>
      </w:r>
      <w:r>
        <w:rPr>
          <w:vertAlign w:val="superscript"/>
        </w:rPr>
        <w:t>th</w:t>
      </w:r>
      <w:r>
        <w:t xml:space="preserve"> Feb.</w:t>
      </w:r>
      <w:r>
        <w:br/>
        <w:t>I should have liked rest to-day after the ball but</w:t>
      </w:r>
      <w:r>
        <w:br/>
        <w:t>we had visitors all the morning. In the evening we were quiet.</w:t>
      </w:r>
      <w:r>
        <w:br/>
        <w:t>Thursday 13</w:t>
      </w:r>
      <w:r>
        <w:rPr>
          <w:vertAlign w:val="superscript"/>
        </w:rPr>
        <w:t>th</w:t>
      </w:r>
      <w:r>
        <w:br/>
        <w:t>Went this evening to the Benedettis, a pleasant</w:t>
      </w:r>
      <w:r>
        <w:br/>
        <w:t>dance but not so many ladies as the last time. Madame</w:t>
      </w:r>
      <w:r>
        <w:br/>
        <w:t>B. is above praise as a kindly &amp; graceful hostess.</w:t>
      </w:r>
      <w:r>
        <w:br/>
        <w:t>I had a good deal of talk with several distinguished persons</w:t>
      </w:r>
      <w:r>
        <w:br/>
        <w:t>among them Prince Lubomirsky &amp; Count Arese. The</w:t>
      </w:r>
      <w:r>
        <w:br/>
        <w:t>Prince is plain &amp; unpretending in manner and easy &amp;</w:t>
      </w:r>
      <w:r>
        <w:br/>
        <w:t>agreeable in conversation. Count Arese is an uncommon</w:t>
      </w:r>
      <w:r>
        <w:br/>
        <w:t>man certainly, but he did not inspire me with confidence</w:t>
      </w:r>
      <w:r>
        <w:br/>
        <w:t>I should take him for a person not in the habit of regarding</w:t>
      </w:r>
      <w:r>
        <w:br/>
        <w:t>subjects from any high moral point of view, and in politics,</w:t>
      </w:r>
      <w:r>
        <w:br/>
        <w:t xml:space="preserve">I fancy he is aristocratic enough to please the </w:t>
      </w:r>
      <w:r>
        <w:rPr>
          <w:u w:val="single"/>
        </w:rPr>
        <w:t>straitest</w:t>
      </w:r>
      <w:r>
        <w:t xml:space="preserve"> of</w:t>
      </w:r>
      <w:r>
        <w:br/>
        <w:t xml:space="preserve">that </w:t>
      </w:r>
      <w:r>
        <w:rPr>
          <w:u w:val="single"/>
        </w:rPr>
        <w:t>persuasion</w:t>
      </w:r>
      <w:r>
        <w:t>. A little circumstance which occurred</w:t>
      </w:r>
      <w:r>
        <w:br/>
        <w:t>while we were talking together threw light, or seemed to me</w:t>
      </w:r>
      <w:r>
        <w:br/>
        <w:t>to throw light on the temperament of man I was studying. Some</w:t>
      </w:r>
      <w:r>
        <w:br/>
        <w:t>person in the crowd about us stepped on the Count's foot -</w:t>
      </w:r>
      <w:r>
        <w:br/>
        <w:t xml:space="preserve">possibly on his </w:t>
      </w:r>
      <w:r>
        <w:rPr>
          <w:u w:val="single"/>
        </w:rPr>
        <w:t>corn</w:t>
      </w:r>
      <w:r>
        <w:t>. The offender turned instantly and</w:t>
      </w:r>
      <w:r>
        <w:br/>
        <w:t>begged an imploring pardon. The Count bowed placidly,</w:t>
      </w:r>
      <w:r>
        <w:br/>
        <w:t>but as the culprit turned away, his victim sent after him</w:t>
      </w:r>
      <w:r>
        <w:br/>
        <w:t>such a scorching glance of wrath as I have never</w:t>
      </w:r>
      <w:r>
        <w:br/>
      </w:r>
      <w:r>
        <w:lastRenderedPageBreak/>
        <w:t>seen from any human eye before. It passed as quick as</w:t>
      </w:r>
      <w:r>
        <w:br/>
        <w:t>lightning from the cloud and his calm bland smile was on</w:t>
      </w:r>
      <w:r>
        <w:br/>
        <w:t>me as before, but I could not get over that look. I felt</w:t>
      </w:r>
      <w:r>
        <w:br/>
        <w:t>a strange constraint during the rest of our talk and was not sorry</w:t>
      </w:r>
      <w:r>
        <w:br/>
        <w:t>when</w:t>
      </w:r>
      <w:r>
        <w:br/>
        <w:t>we</w:t>
      </w:r>
      <w:r>
        <w:br/>
        <w:t>were interrupted.</w:t>
      </w:r>
      <w:r>
        <w:br/>
        <w:t>A very nice story is told to-day. It is said that Bombino</w:t>
      </w:r>
      <w:r>
        <w:br/>
        <w:t>sent 8000 francs for the relief of the sufferers at Torre del Greco, that</w:t>
      </w:r>
    </w:p>
    <w:p w14:paraId="6B30FC06" w14:textId="77777777" w:rsidR="00B83290" w:rsidRDefault="00B83290" w:rsidP="00B83290">
      <w:r>
        <w:t>The beautiful Countess Rignon was presented to me to-night</w:t>
      </w:r>
      <w:r>
        <w:br/>
        <w:t>and the young Countess Pollon - scarcely less lovely. Count</w:t>
      </w:r>
      <w:r>
        <w:br/>
        <w:t>Arese says to Mr Marsh "How can any man</w:t>
      </w:r>
      <w:r>
        <w:br/>
        <w:t xml:space="preserve">who has been in </w:t>
      </w:r>
      <w:r>
        <w:rPr>
          <w:u w:val="single"/>
        </w:rPr>
        <w:t>America</w:t>
      </w:r>
      <w:r>
        <w:br/>
        <w:t>call these women</w:t>
      </w:r>
      <w:r>
        <w:br/>
        <w:t xml:space="preserve">beautiful? </w:t>
      </w:r>
      <w:r>
        <w:rPr>
          <w:strike/>
        </w:rPr>
        <w:t>who h</w:t>
      </w:r>
    </w:p>
    <w:p w14:paraId="51415F20" w14:textId="77777777" w:rsidR="00B83290" w:rsidRDefault="00B83290" w:rsidP="00B83290">
      <w:r>
        <w:t>that poor creatures refused to receive it on the ground that they</w:t>
      </w:r>
      <w:r>
        <w:br/>
        <w:t>would not take it from their cruel oppressor. As soon as this fact was</w:t>
      </w:r>
      <w:r>
        <w:br/>
        <w:t>known a lawyer from the neighborhood of Milan immediately sent</w:t>
      </w:r>
      <w:r>
        <w:br/>
        <w:t>from his own purse to the inhabitants of Torre del Greco the sum</w:t>
      </w:r>
      <w:r>
        <w:br/>
        <w:t>they had refused from the tyrant. The San Vitales have just</w:t>
      </w:r>
      <w:r>
        <w:br/>
        <w:t>sent their card - they are the grandchildren of Marie Therese and</w:t>
      </w:r>
      <w:r>
        <w:br/>
        <w:t>spoken</w:t>
      </w:r>
      <w:r>
        <w:br/>
        <w:t>of</w:t>
      </w:r>
      <w:r>
        <w:br/>
        <w:t>with great praise.</w:t>
      </w:r>
      <w:r>
        <w:br/>
        <w:t>Friday Feb 14</w:t>
      </w:r>
      <w:r>
        <w:rPr>
          <w:vertAlign w:val="superscript"/>
        </w:rPr>
        <w:t>th</w:t>
      </w:r>
      <w:r>
        <w:br/>
        <w:t>I should have mentioned a charming visit</w:t>
      </w:r>
      <w:r>
        <w:br/>
        <w:t xml:space="preserve">yesterday from the Marchesa </w:t>
      </w:r>
      <w:r>
        <w:rPr>
          <w:u w:val="single"/>
        </w:rPr>
        <w:t>Cusani</w:t>
      </w:r>
      <w:r>
        <w:t>, whose conversation</w:t>
      </w:r>
      <w:r>
        <w:br/>
        <w:t>about her domestic relations struck me singularly on our</w:t>
      </w:r>
      <w:r>
        <w:br/>
        <w:t>first interview. She is a most frank unaffected creature</w:t>
      </w:r>
      <w:r>
        <w:br/>
        <w:t>dignified &amp; graceful in manner and of a most charitable nature.</w:t>
      </w:r>
      <w:r>
        <w:br/>
        <w:t>In all things she seems the reverse of what is generally understood</w:t>
      </w:r>
      <w:r>
        <w:br/>
        <w:t>to characterize the woman of the world. She alluded indirectly</w:t>
      </w:r>
      <w:r>
        <w:br/>
        <w:t>to the difficulty about M. Benedetti, and said though the state</w:t>
      </w:r>
      <w:r>
        <w:br/>
        <w:t xml:space="preserve">of her husband's health did not allow her to be </w:t>
      </w:r>
      <w:r>
        <w:rPr>
          <w:u w:val="single"/>
        </w:rPr>
        <w:t>in</w:t>
      </w:r>
      <w:r>
        <w:t xml:space="preserve"> </w:t>
      </w:r>
      <w:r>
        <w:rPr>
          <w:u w:val="single"/>
        </w:rPr>
        <w:t>society</w:t>
      </w:r>
      <w:r>
        <w:t>,</w:t>
      </w:r>
      <w:r>
        <w:br/>
        <w:t>she had still wished to do her part to show that the Piedmontese</w:t>
      </w:r>
      <w:r>
        <w:br/>
        <w:t>ladies were not so inhospitable, and that accordingly she had</w:t>
      </w:r>
      <w:r>
        <w:br/>
        <w:t>left her card for the wife of the French Minister. Unluckily</w:t>
      </w:r>
      <w:r>
        <w:br/>
        <w:t>for poor Mme Bendetti - whom the Piedmontese fates</w:t>
      </w:r>
      <w:r>
        <w:br/>
        <w:t xml:space="preserve">at least are against for the time being - the card </w:t>
      </w:r>
      <w:r>
        <w:rPr>
          <w:strike/>
        </w:rPr>
        <w:t>had</w:t>
      </w:r>
      <w:r>
        <w:br/>
        <w:t>[illegible] had not been returned.</w:t>
      </w:r>
      <w:r>
        <w:br/>
        <w:t>Had this happened to a less charitable woman than the</w:t>
      </w:r>
      <w:r>
        <w:br/>
        <w:t>Marchesa all Turin would have been informed of the</w:t>
      </w:r>
      <w:r>
        <w:br/>
        <w:t>unpardonable offense on the part of Mme Benedetti.</w:t>
      </w:r>
      <w:r>
        <w:br/>
        <w:t>As it is I hope I may have set all right by mentioning</w:t>
      </w:r>
      <w:r>
        <w:br/>
      </w:r>
      <w:r>
        <w:lastRenderedPageBreak/>
        <w:t>the circumstance to Mme Benedetti who had not only not</w:t>
      </w:r>
      <w:r>
        <w:br/>
        <w:t>received her card but had never heard her name</w:t>
      </w:r>
      <w:r>
        <w:br/>
        <w:t>Mrs Stanley &amp; Mrs Codrington came in this morning to hold a</w:t>
      </w:r>
    </w:p>
    <w:p w14:paraId="53EB2C82" w14:textId="77777777" w:rsidR="00B83290" w:rsidRDefault="00B83290" w:rsidP="00B83290">
      <w:r>
        <w:t>a counsel at my request as to the best way to arrange my rooms</w:t>
      </w:r>
      <w:r>
        <w:br/>
        <w:t>for a little dancing on occasion of my evening receptions. I asked</w:t>
      </w:r>
      <w:r>
        <w:br/>
        <w:t>Mrs S. why she was not at the Doria Ball. "I was too much vexed</w:t>
      </w:r>
      <w:r>
        <w:br/>
        <w:t xml:space="preserve">with the </w:t>
      </w:r>
      <w:r>
        <w:rPr>
          <w:u w:val="single"/>
        </w:rPr>
        <w:t>Pomposa</w:t>
      </w:r>
      <w:r>
        <w:t>," she replied. "Her treatment of Mme Benedetti</w:t>
      </w:r>
      <w:r>
        <w:br/>
        <w:t>at the Countess Ménabréa's was not becoming a lady, - she</w:t>
      </w:r>
      <w:r>
        <w:br/>
        <w:t>said to the Baroness Hockschild who was sitting by M. Benedetti,</w:t>
      </w:r>
      <w:r>
        <w:br/>
        <w:t>'Don't fail me at my ball, as I especially wish all foreign</w:t>
      </w:r>
      <w:r>
        <w:br/>
        <w:t>ladies who have chosen to be properly presented to me to be</w:t>
      </w:r>
      <w:r>
        <w:br/>
        <w:t>present." Had I heard this and known it to be true before</w:t>
      </w:r>
      <w:r>
        <w:br/>
        <w:t>that ball I certainly would not have gone, &amp; cannot see</w:t>
      </w:r>
      <w:r>
        <w:br/>
        <w:t xml:space="preserve">- </w:t>
      </w:r>
      <w:r>
        <w:rPr>
          <w:u w:val="single"/>
        </w:rPr>
        <w:t>if</w:t>
      </w:r>
      <w:r>
        <w:t xml:space="preserve"> </w:t>
      </w:r>
      <w:r>
        <w:rPr>
          <w:u w:val="single"/>
        </w:rPr>
        <w:t>it is True</w:t>
      </w:r>
      <w:r>
        <w:t xml:space="preserve"> - how Mad. Hockschild could have been seen</w:t>
      </w:r>
      <w:r>
        <w:br/>
        <w:t>there.</w:t>
      </w:r>
      <w:r>
        <w:br/>
        <w:t>Feb 15</w:t>
      </w:r>
      <w:r>
        <w:rPr>
          <w:vertAlign w:val="superscript"/>
        </w:rPr>
        <w:t>th</w:t>
      </w:r>
      <w:r>
        <w:br/>
        <w:t>The Marchesa Doria was again</w:t>
      </w:r>
      <w:r>
        <w:br/>
        <w:t>with me early, and I liked her much better</w:t>
      </w:r>
      <w:r>
        <w:br/>
        <w:t>than usual. She cannot, I think, have said just what</w:t>
      </w:r>
      <w:r>
        <w:br/>
        <w:t>she is reported to have said at the Menabreas. She</w:t>
      </w:r>
      <w:r>
        <w:br/>
        <w:t>is much excited about this foolish affair and makes</w:t>
      </w:r>
      <w:r>
        <w:br/>
        <w:t>it rather a patriotic than a personal question, but at</w:t>
      </w:r>
      <w:r>
        <w:br/>
        <w:t>the same time declares she is sorry for Madame Benedetti.</w:t>
      </w:r>
      <w:r>
        <w:br/>
        <w:t>I turned the conversation as soon as possible to more</w:t>
      </w:r>
      <w:r>
        <w:br/>
        <w:t>agreeable subjects - and she told me much of her early</w:t>
      </w:r>
      <w:r>
        <w:br/>
        <w:t>life, her father, her mother, the distinguished men</w:t>
      </w:r>
      <w:r>
        <w:br/>
        <w:t>such as Cousin &amp; Cuvier, &amp; Humbolt [Humboldt] etc who used to</w:t>
      </w:r>
      <w:r>
        <w:br/>
        <w:t>frequent their salon. Then she spoke of the empty young</w:t>
      </w:r>
      <w:r>
        <w:br/>
        <w:t>men by whom she was now surrounded, and added - 'but a woman</w:t>
      </w:r>
      <w:r>
        <w:br/>
        <w:t>without husband or brother to sustain</w:t>
      </w:r>
      <w:r>
        <w:br/>
        <w:t>her</w:t>
      </w:r>
      <w:r>
        <w:br/>
        <w:t>is inevitably put down as pretentious</w:t>
      </w:r>
      <w:r>
        <w:br/>
        <w:t>&amp; ridiculous if she ventures to show that she has tastes and aspirations</w:t>
      </w:r>
      <w:r>
        <w:br/>
        <w:t>above the ordinary low, flat surface of society, so all that my father</w:t>
      </w:r>
      <w:r>
        <w:br/>
        <w:t>labored to teach me is valueless except to me, my mother &amp; my sisters.'</w:t>
      </w:r>
    </w:p>
    <w:p w14:paraId="001767EC" w14:textId="77777777" w:rsidR="00B83290" w:rsidRDefault="00B83290" w:rsidP="00B83290">
      <w:r>
        <w:t xml:space="preserve">Her ancient Excellence La Marchesa </w:t>
      </w:r>
      <w:r>
        <w:rPr>
          <w:u w:val="single"/>
        </w:rPr>
        <w:t>Spinola</w:t>
      </w:r>
      <w:r>
        <w:t xml:space="preserve"> honored me</w:t>
      </w:r>
      <w:r>
        <w:br/>
        <w:t>with a visit this morning. She is a character, certainly.</w:t>
      </w:r>
      <w:r>
        <w:br/>
        <w:t>The beautiful Comtesse Rignon née Perron delighted me</w:t>
      </w:r>
      <w:r>
        <w:br/>
        <w:t>by telling me that she was the great-grand-daughter of</w:t>
      </w:r>
      <w:r>
        <w:br/>
        <w:t>General La Fayette, that her grandmother, the daughter</w:t>
      </w:r>
      <w:r>
        <w:br/>
        <w:t>of the General was still living in good health and deeply</w:t>
      </w:r>
      <w:r>
        <w:br/>
        <w:t>interested in every thing that concerns America. The</w:t>
      </w:r>
      <w:r>
        <w:br/>
        <w:t>Comte and Comtesse Pollon seem also very nice persons. In</w:t>
      </w:r>
      <w:r>
        <w:br/>
        <w:t>fact of my thirty morning guests there was scarce one who</w:t>
      </w:r>
      <w:r>
        <w:br/>
      </w:r>
      <w:r>
        <w:lastRenderedPageBreak/>
        <w:t xml:space="preserve">would not be noticed in America </w:t>
      </w:r>
      <w:r>
        <w:rPr>
          <w:strike/>
        </w:rPr>
        <w:t>for</w:t>
      </w:r>
      <w:r>
        <w:t xml:space="preserve"> as remarkable for</w:t>
      </w:r>
      <w:r>
        <w:br/>
        <w:t>grace and dignity of manner and nice social tact. I was</w:t>
      </w:r>
      <w:r>
        <w:br/>
        <w:t>vexed by the contrast a country-woman of mine presented,</w:t>
      </w:r>
      <w:r>
        <w:br/>
        <w:t>who, when I expressed a hope that she liked Turin, replied</w:t>
      </w:r>
      <w:r>
        <w:br/>
        <w:t>with a pert, brusque air, "No I dont - I dont like it a bit! I</w:t>
      </w:r>
      <w:r>
        <w:br/>
        <w:t>cant bear it!" I am glad to be able to add that she was a</w:t>
      </w:r>
      <w:r>
        <w:br/>
      </w:r>
      <w:r>
        <w:rPr>
          <w:u w:val="single"/>
        </w:rPr>
        <w:t>Secesh</w:t>
      </w:r>
      <w:r>
        <w:t xml:space="preserve"> [Secessionist]. While I was in the full tide of successful re-</w:t>
      </w:r>
      <w:r>
        <w:br/>
        <w:t>-ception Mr Marsh was exploring the principle library of the</w:t>
      </w:r>
      <w:r>
        <w:br/>
        <w:t>city with Baron Tecco. He found many curious old books</w:t>
      </w:r>
      <w:r>
        <w:br/>
        <w:t>and manuscripts and was surprised to see a larger number</w:t>
      </w:r>
      <w:r>
        <w:br/>
        <w:t>of persons reading or examining books than he had ever met at</w:t>
      </w:r>
      <w:r>
        <w:br/>
        <w:t>the Astor Library at New York. Among these inquirers</w:t>
      </w:r>
      <w:r>
        <w:br/>
        <w:t xml:space="preserve">was a </w:t>
      </w:r>
      <w:r>
        <w:rPr>
          <w:strike/>
        </w:rPr>
        <w:t>Venitian</w:t>
      </w:r>
      <w:r>
        <w:br/>
        <w:t>Veronese,</w:t>
      </w:r>
      <w:r>
        <w:br/>
        <w:t>Count Miniscalchi who was presented</w:t>
      </w:r>
      <w:r>
        <w:br/>
        <w:t xml:space="preserve">to Mr Marsh. He is preparing a Syro-Chaldaic </w:t>
      </w:r>
      <w:r>
        <w:rPr>
          <w:strike/>
        </w:rPr>
        <w:t>grammar</w:t>
      </w:r>
      <w:r>
        <w:br/>
        <w:t>N. Testament</w:t>
      </w:r>
      <w:r>
        <w:br/>
        <w:t>and was in distress at not being able to procure a gram-</w:t>
      </w:r>
      <w:r>
        <w:br/>
        <w:t>-mar of the Chaldee language made by the American</w:t>
      </w:r>
      <w:r>
        <w:br/>
        <w:t>Missionaries. When Mr Marsh told him that he had it</w:t>
      </w:r>
      <w:r>
        <w:br/>
        <w:t>here and that it was at his service he was quite over-</w:t>
      </w:r>
      <w:r>
        <w:br/>
        <w:t>-joyed. The Baron returned home with Mr Marsh, and the</w:t>
      </w:r>
    </w:p>
    <w:p w14:paraId="1CFA8368" w14:textId="77777777" w:rsidR="00B83290" w:rsidRDefault="00B83290" w:rsidP="00B83290">
      <w:r>
        <w:t>latter happening to speak of the brother of Bajazet, long</w:t>
      </w:r>
      <w:r>
        <w:br/>
        <w:t>held in captivity by the Pope, the Baron said he had</w:t>
      </w:r>
      <w:r>
        <w:br/>
        <w:t>himself picked up in Spain a most curious medal</w:t>
      </w:r>
      <w:r>
        <w:br/>
        <w:t>commemorating that fact, and promises to send the medal</w:t>
      </w:r>
      <w:r>
        <w:br/>
        <w:t>for examination.</w:t>
      </w:r>
      <w:r>
        <w:br/>
        <w:t>Sunday Feb. 16.</w:t>
      </w:r>
      <w:r>
        <w:br/>
        <w:t>Today we neither made nor received visits,</w:t>
      </w:r>
      <w:r>
        <w:br/>
        <w:t>and Mr Marsh found time for church, and for reading</w:t>
      </w:r>
      <w:r>
        <w:br/>
        <w:t>to me one of good old Tom Fuller's sermons besides.</w:t>
      </w:r>
      <w:r>
        <w:br/>
        <w:t>It seemed a little like a Sunday in our once quiet</w:t>
      </w:r>
      <w:r>
        <w:br/>
        <w:t>New England.</w:t>
      </w:r>
      <w:r>
        <w:br/>
        <w:t>Monday 17</w:t>
      </w:r>
      <w:r>
        <w:rPr>
          <w:vertAlign w:val="superscript"/>
        </w:rPr>
        <w:t>th</w:t>
      </w:r>
      <w:r>
        <w:t xml:space="preserve"> Feb.</w:t>
      </w:r>
      <w:r>
        <w:br/>
        <w:t>We went to the Ministerial ball</w:t>
      </w:r>
      <w:r>
        <w:br/>
        <w:t>to take poor Miss Roberts rather than for any other reason. It</w:t>
      </w:r>
      <w:r>
        <w:br/>
        <w:t>was agreeable to me as my acquaintances spoiled me as usual</w:t>
      </w:r>
      <w:r>
        <w:br/>
        <w:t>by kind attentions. If my health however continues to improve</w:t>
      </w:r>
      <w:r>
        <w:br/>
        <w:t>for another six months as it has done during the last</w:t>
      </w:r>
      <w:r>
        <w:br/>
        <w:t xml:space="preserve">I shall cease to have any claim to all these </w:t>
      </w:r>
      <w:r>
        <w:rPr>
          <w:u w:val="single"/>
        </w:rPr>
        <w:t>egards</w:t>
      </w:r>
      <w:r>
        <w:br/>
        <w:t>and must come down to the level of mere ordinary beef-</w:t>
      </w:r>
      <w:r>
        <w:br/>
        <w:t>eating mortals for whom nobody cares. The angular</w:t>
      </w:r>
      <w:r>
        <w:br/>
        <w:t>wiry premier expressed himself grateful for the oppor-</w:t>
      </w:r>
      <w:r>
        <w:br/>
        <w:t xml:space="preserve">tunity to </w:t>
      </w:r>
      <w:r>
        <w:rPr>
          <w:u w:val="single"/>
        </w:rPr>
        <w:t>serrer ma main</w:t>
      </w:r>
      <w:r>
        <w:t>, and I was more than</w:t>
      </w:r>
      <w:r>
        <w:br/>
      </w:r>
      <w:r>
        <w:lastRenderedPageBreak/>
        <w:t>ever struck with the resemblance, physical, mental</w:t>
      </w:r>
      <w:r>
        <w:br/>
        <w:t>&amp; moral, between him and our heroic Vermont</w:t>
      </w:r>
      <w:r>
        <w:br/>
        <w:t>Puritan, Mr Worcester. Carutti is a noble fellow</w:t>
      </w:r>
      <w:r>
        <w:br/>
        <w:t>too. The Duchess &amp; suite, Prince Carignan etc were</w:t>
      </w:r>
      <w:r>
        <w:br/>
        <w:t xml:space="preserve">there - but few of the </w:t>
      </w:r>
      <w:r>
        <w:rPr>
          <w:u w:val="single"/>
        </w:rPr>
        <w:t>codini</w:t>
      </w:r>
      <w:r>
        <w:t>. Sella, the great chemist, was</w:t>
      </w:r>
      <w:r>
        <w:br/>
        <w:t>presented to me.</w:t>
      </w:r>
      <w:r>
        <w:br/>
        <w:t>Baron Tecco brought in to-day the medal mentioned before.</w:t>
      </w:r>
      <w:r>
        <w:br/>
        <w:t>It is three inches in diameter, apparently of solid gold, with a</w:t>
      </w:r>
    </w:p>
    <w:p w14:paraId="518FE8E0" w14:textId="77777777" w:rsidR="00B83290" w:rsidRDefault="00B83290" w:rsidP="00B83290">
      <w:r>
        <w:t>head of Christ on one side and [an] inscription on the</w:t>
      </w:r>
      <w:r>
        <w:br/>
        <w:t>other which states this head to be the facsimile of one</w:t>
      </w:r>
      <w:r>
        <w:br/>
        <w:t>cut in an emerald which, after having long been in the</w:t>
      </w:r>
      <w:r>
        <w:br/>
        <w:t>possession of the Grand Turk, was finally sent to His Holiness</w:t>
      </w:r>
      <w:r>
        <w:br/>
        <w:t xml:space="preserve">as a </w:t>
      </w:r>
      <w:r>
        <w:rPr>
          <w:u w:val="single"/>
        </w:rPr>
        <w:t>consideration</w:t>
      </w:r>
      <w:r>
        <w:t xml:space="preserve"> for his being jailor to the briliant</w:t>
      </w:r>
      <w:r>
        <w:br/>
        <w:t>but unfortunate Zezim.</w:t>
      </w:r>
      <w:r>
        <w:br/>
        <w:t>The late attempt on the life of La Vallette [Valette] in</w:t>
      </w:r>
      <w:r>
        <w:br/>
        <w:t>Rome, though little talked of in cautious circles, seems</w:t>
      </w:r>
      <w:r>
        <w:br/>
        <w:t>likely to lead to some results.</w:t>
      </w:r>
      <w:r>
        <w:br/>
        <w:t>Tuesday 18</w:t>
      </w:r>
      <w:r>
        <w:rPr>
          <w:vertAlign w:val="superscript"/>
        </w:rPr>
        <w:t>th</w:t>
      </w:r>
      <w:r>
        <w:t xml:space="preserve"> Feb</w:t>
      </w:r>
      <w:r>
        <w:br/>
        <w:t>Haug, General!, spent two hours with</w:t>
      </w:r>
      <w:r>
        <w:br/>
        <w:t>Mr Marsh greatly to the hindrance of his work, but not a</w:t>
      </w:r>
      <w:r>
        <w:br/>
        <w:t>little to the excitement of his curiosity about this riddle of a</w:t>
      </w:r>
      <w:r>
        <w:br/>
        <w:t>man. Strange enough are the tales he tells of himself, of</w:t>
      </w:r>
      <w:r>
        <w:br/>
        <w:t>his extensive travels, his discoveries, his collections, his intimacy</w:t>
      </w:r>
      <w:r>
        <w:br/>
        <w:t>with Ricasoli and other eminent men of all creed &amp; parties</w:t>
      </w:r>
      <w:r>
        <w:br/>
        <w:t>and nations. We must find out whether his air aventuriere</w:t>
      </w:r>
      <w:r>
        <w:br/>
        <w:t>does him injustice or not. - Speaking of Lord Hubert de Burgh</w:t>
      </w:r>
      <w:r>
        <w:br/>
        <w:t>to-day Mr Marsh says, 'he is a man of remarkably small</w:t>
      </w:r>
      <w:r>
        <w:br/>
        <w:t>stature considering he is six hundred years old." I asked</w:t>
      </w:r>
      <w:r>
        <w:br/>
        <w:t>for an explanation and was asked in turn if I did not</w:t>
      </w:r>
      <w:r>
        <w:br/>
        <w:t>remember he was Chief Justice in the time of King John.</w:t>
      </w:r>
      <w:r>
        <w:br/>
        <w:t>I must ask his lordship the next time I see him if he still</w:t>
      </w:r>
      <w:r>
        <w:br/>
        <w:t>remembers the events of his youth. To-day I neither went</w:t>
      </w:r>
      <w:r>
        <w:br/>
        <w:t>out, nor was disturbed at home. My friends wonder I can get</w:t>
      </w:r>
      <w:r>
        <w:br/>
        <w:t xml:space="preserve">on so a whole day &amp; evening without </w:t>
      </w:r>
      <w:r>
        <w:rPr>
          <w:u w:val="single"/>
        </w:rPr>
        <w:t>un peu</w:t>
      </w:r>
      <w:r>
        <w:t xml:space="preserve"> </w:t>
      </w:r>
      <w:r>
        <w:rPr>
          <w:u w:val="single"/>
        </w:rPr>
        <w:t>de Distraction</w:t>
      </w:r>
      <w:r>
        <w:t>,</w:t>
      </w:r>
      <w:r>
        <w:br/>
        <w:t>as they call. I threaten</w:t>
      </w:r>
      <w:r>
        <w:br/>
        <w:t>Mr M. with</w:t>
      </w:r>
      <w:r>
        <w:br/>
        <w:t>telling them that I find my husband</w:t>
      </w:r>
      <w:r>
        <w:br/>
        <w:t>distracting enough without looking for causes of that nature away</w:t>
      </w:r>
      <w:r>
        <w:br/>
        <w:t>from home.</w:t>
      </w:r>
    </w:p>
    <w:p w14:paraId="18E5B46A" w14:textId="77777777" w:rsidR="00B83290" w:rsidRDefault="00B83290" w:rsidP="00B83290">
      <w:r>
        <w:t>Wednesday Feb 19</w:t>
      </w:r>
      <w:r>
        <w:rPr>
          <w:vertAlign w:val="superscript"/>
        </w:rPr>
        <w:t>th</w:t>
      </w:r>
      <w:r>
        <w:br/>
        <w:t>Saw only my quiet excellent friend Mrs Tottenham this morning</w:t>
      </w:r>
      <w:r>
        <w:br/>
        <w:t>She is an admirable specimen of aristocratic breeding united</w:t>
      </w:r>
      <w:r>
        <w:br/>
        <w:t>with good sense and the heart of a Christian. It is remarkable</w:t>
      </w:r>
      <w:r>
        <w:br/>
        <w:t>to find an English family so closely allied to nobility possessing so</w:t>
      </w:r>
      <w:r>
        <w:br/>
      </w:r>
      <w:r>
        <w:lastRenderedPageBreak/>
        <w:t>much genuine liberality as one finds in this (the Tottenham) family</w:t>
      </w:r>
      <w:r>
        <w:br/>
        <w:t xml:space="preserve">This evening we went to a ball at the de Limas - very grand - </w:t>
      </w:r>
      <w:r>
        <w:br/>
        <w:t xml:space="preserve">there being nothing there but the purest </w:t>
      </w:r>
      <w:r>
        <w:rPr>
          <w:u w:val="single"/>
        </w:rPr>
        <w:t>codini</w:t>
      </w:r>
      <w:r>
        <w:t xml:space="preserve"> blood, except</w:t>
      </w:r>
      <w:r>
        <w:br/>
        <w:t>a few plebeians by birth but now in high positions under</w:t>
      </w:r>
      <w:r>
        <w:br/>
        <w:t>the government. The dresses were beautiful, the hostess</w:t>
      </w:r>
      <w:r>
        <w:br/>
        <w:t>lovely and amiable, and every body was as happy as is consistent</w:t>
      </w:r>
      <w:r>
        <w:br/>
        <w:t>with crowded dancing, and the discussion of balls, masquerades,</w:t>
      </w:r>
      <w:r>
        <w:br/>
        <w:t>operas etc, the only choice of employment allowed on such</w:t>
      </w:r>
      <w:r>
        <w:br/>
        <w:t>occasions. The great news of the evening was the half smothered</w:t>
      </w:r>
      <w:r>
        <w:br/>
        <w:t>announcement that Madame Benedetti &amp; the Marchesa Doria</w:t>
      </w:r>
      <w:r>
        <w:br/>
        <w:t>had been presented to each other. Who was the master spirit</w:t>
      </w:r>
      <w:r>
        <w:br/>
        <w:t>powerful</w:t>
      </w:r>
      <w:r>
        <w:br/>
        <w:t>enough</w:t>
      </w:r>
      <w:r>
        <w:br/>
        <w:t>to bring about such a consummation, or by what</w:t>
      </w:r>
      <w:r>
        <w:br/>
        <w:t>means it was effected was not clearly explained, but time</w:t>
      </w:r>
      <w:r>
        <w:br/>
        <w:t>will show. So the hatchet be buried in good faith it matters</w:t>
      </w:r>
      <w:r>
        <w:br/>
        <w:t>little for the rest.</w:t>
      </w:r>
      <w:r>
        <w:br/>
        <w:t>Thursday Feb 20</w:t>
      </w:r>
      <w:r>
        <w:rPr>
          <w:vertAlign w:val="superscript"/>
        </w:rPr>
        <w:t>th</w:t>
      </w:r>
      <w:r>
        <w:br/>
        <w:t>The Barber of Seville took us to</w:t>
      </w:r>
      <w:r>
        <w:br/>
        <w:t xml:space="preserve">the Theatre Royal </w:t>
      </w:r>
      <w:r>
        <w:rPr>
          <w:strike/>
        </w:rPr>
        <w:t>took</w:t>
      </w:r>
      <w:r>
        <w:t xml:space="preserve"> this evening in spite of great</w:t>
      </w:r>
      <w:r>
        <w:br/>
        <w:t>fatigue. It was admirably given but [both] the music and the</w:t>
      </w:r>
      <w:r>
        <w:br/>
        <w:t>action. Borghi-Mamo was charming and the audience</w:t>
      </w:r>
      <w:r>
        <w:br/>
        <w:t>were in the best possible humor. Mr Benedetti came</w:t>
      </w:r>
      <w:r>
        <w:br/>
        <w:t>twice to our box - once to bring his daughter who promises</w:t>
      </w:r>
      <w:r>
        <w:br/>
        <w:t>to be as lovely as her mother. Mr Benedetti spoke with</w:t>
      </w:r>
      <w:r>
        <w:br/>
        <w:t>something very like bitterness of the peculiarities of Turinese</w:t>
      </w:r>
    </w:p>
    <w:p w14:paraId="3F471495" w14:textId="77777777" w:rsidR="00B83290" w:rsidRDefault="00B83290" w:rsidP="00B83290">
      <w:r>
        <w:t>society and declared it impossible for foreigners to have</w:t>
      </w:r>
      <w:r>
        <w:br/>
        <w:t>any relations with them except of the most formal</w:t>
      </w:r>
      <w:r>
        <w:br/>
        <w:t>kind. I was sorry he should have spoken with</w:t>
      </w:r>
      <w:r>
        <w:br/>
        <w:t>so much freedom as a Piedmontese officer was with</w:t>
      </w:r>
      <w:r>
        <w:br/>
        <w:t>us at the same and evidently did not relish the</w:t>
      </w:r>
      <w:r>
        <w:br/>
        <w:t>criticisms. It seems strange that a man so worldly-wise</w:t>
      </w:r>
      <w:r>
        <w:br/>
        <w:t>as the French Minister should not perceive that this is</w:t>
      </w:r>
      <w:r>
        <w:br/>
        <w:t>not precisely the way to establish friendly relations with</w:t>
      </w:r>
      <w:r>
        <w:br/>
        <w:t>a proud and sensitive race. Had he been an Englishman</w:t>
      </w:r>
      <w:r>
        <w:br/>
        <w:t>he would not have surprised me, but I looked for more</w:t>
      </w:r>
      <w:r>
        <w:br/>
        <w:t>dexterity and flexibility from him. I saw, for the first</w:t>
      </w:r>
      <w:r>
        <w:br/>
        <w:t>time this winter in a public place, the Countess Ghiseliere, this</w:t>
      </w:r>
      <w:r>
        <w:br/>
        <w:t>evening. Though she was always sitting the same marvellous grace</w:t>
      </w:r>
      <w:r>
        <w:br/>
        <w:t>marked every turn of her head &amp; every gesture. A gentleman</w:t>
      </w:r>
      <w:r>
        <w:br/>
        <w:t>said to me very significantly "do you know her husband?" I</w:t>
      </w:r>
      <w:r>
        <w:br/>
        <w:t>answered in the negative. "An old man with white hair &amp; beard."</w:t>
      </w:r>
      <w:r>
        <w:br/>
        <w:t>I asked no questions &amp; no more was said. - A painful</w:t>
      </w:r>
      <w:r>
        <w:br/>
        <w:t>rumor is in circulation about the death of</w:t>
      </w:r>
      <w:r>
        <w:br/>
      </w:r>
      <w:r>
        <w:lastRenderedPageBreak/>
        <w:t>one of</w:t>
      </w:r>
      <w:r>
        <w:br/>
        <w:t>the Palasrem,</w:t>
      </w:r>
      <w:r>
        <w:br/>
        <w:t>which took place last week. He was at a masquerade at</w:t>
      </w:r>
      <w:r>
        <w:br/>
        <w:t>the Scribe, where, after taking a glass of iced sherbet he</w:t>
      </w:r>
      <w:r>
        <w:br/>
        <w:t>felt himself suddenly ill. Returning [illegible] home at once, a doctor</w:t>
      </w:r>
      <w:r>
        <w:br/>
        <w:t>was called, but while the physician was examining his pulse</w:t>
      </w:r>
      <w:r>
        <w:br/>
        <w:t>and seemed puzzled by the symptoms, the Marquise said, "Oh</w:t>
      </w:r>
      <w:r>
        <w:br/>
        <w:t>bestia che siete, lasciate mi, e fate venire un preta!"</w:t>
      </w:r>
      <w:r>
        <w:br/>
        <w:t>He died at four in the morning. There is the more room</w:t>
      </w:r>
      <w:r>
        <w:br/>
        <w:t>to suspect foul play as these mask balls seem to be chosen</w:t>
      </w:r>
      <w:r>
        <w:br/>
        <w:t xml:space="preserve">as favorable occasions for deeds </w:t>
      </w:r>
      <w:r>
        <w:rPr>
          <w:strike/>
        </w:rPr>
        <w:t>devillish</w:t>
      </w:r>
      <w:r>
        <w:t xml:space="preserve"> devilish.</w:t>
      </w:r>
      <w:r>
        <w:br/>
        <w:t>Another strange tale has been told me to-day by way of defence</w:t>
      </w:r>
      <w:r>
        <w:br/>
        <w:t>of the Marchesa Doria whose intimacy with young officers</w:t>
      </w:r>
    </w:p>
    <w:p w14:paraId="24ED7C4F" w14:textId="77777777" w:rsidR="00B83290" w:rsidRDefault="00B83290" w:rsidP="00B83290">
      <w:r>
        <w:t>begins to excite more than whispers among the enemy. It</w:t>
      </w:r>
      <w:r>
        <w:br/>
        <w:t>is said she has been privately married to one of them and</w:t>
      </w:r>
      <w:r>
        <w:br/>
        <w:t>that the other officers about her are mutual friends of herself</w:t>
      </w:r>
      <w:r>
        <w:br/>
        <w:t xml:space="preserve">&amp; husband. Of course it is a </w:t>
      </w:r>
      <w:r>
        <w:rPr>
          <w:u w:val="single"/>
        </w:rPr>
        <w:t>mesalliance</w:t>
      </w:r>
      <w:r>
        <w:t xml:space="preserve"> and kept secret</w:t>
      </w:r>
      <w:r>
        <w:br/>
        <w:t>out of respect to her rank. Quien sabe!</w:t>
      </w:r>
      <w:r>
        <w:br/>
        <w:t>Friday, 21</w:t>
      </w:r>
      <w:r>
        <w:rPr>
          <w:vertAlign w:val="superscript"/>
        </w:rPr>
        <w:t>st</w:t>
      </w:r>
      <w:r>
        <w:t xml:space="preserve"> Feb.</w:t>
      </w:r>
      <w:r>
        <w:br/>
        <w:t>Mr Marsh had a long and very free talk with</w:t>
      </w:r>
      <w:r>
        <w:br/>
        <w:t>Baron Ricasoli this morning. A new &amp; desperate effort is making</w:t>
      </w:r>
      <w:r>
        <w:br/>
        <w:t>to break him down. He explained his policy to Mr Marsh with</w:t>
      </w:r>
      <w:r>
        <w:br/>
        <w:t>that manly directness that so strongly characterizes him. "We</w:t>
      </w:r>
      <w:r>
        <w:br/>
        <w:t>must have Rome &amp; Venise [Venice]," he says, "but we are not yet</w:t>
      </w:r>
      <w:r>
        <w:br/>
        <w:t>ready to take either by force." If France withdraws from Rome</w:t>
      </w:r>
      <w:r>
        <w:br/>
        <w:t>that question is settled but as to Venice we are not yet strong</w:t>
      </w:r>
      <w:r>
        <w:br/>
        <w:t xml:space="preserve">enough to take it from Austria without the help of France - </w:t>
      </w:r>
      <w:r>
        <w:br/>
        <w:t>and to take with her help reduces us to dependency upon her.</w:t>
      </w:r>
      <w:r>
        <w:br/>
        <w:t>Give us a little more time and we can do it for ourselves."</w:t>
      </w:r>
      <w:r>
        <w:br/>
        <w:t xml:space="preserve">Mr Marsh asked him distinctly what </w:t>
      </w:r>
      <w:r>
        <w:rPr>
          <w:u w:val="single"/>
        </w:rPr>
        <w:t>he</w:t>
      </w:r>
      <w:r>
        <w:t xml:space="preserve"> understood by "Libera</w:t>
      </w:r>
      <w:r>
        <w:br/>
        <w:t>Chiesa in Libero Stato!" He replied, "The entire freedom of</w:t>
      </w:r>
      <w:r>
        <w:br/>
        <w:t>all creeds, with no interference</w:t>
      </w:r>
      <w:r>
        <w:br/>
        <w:t>on the part</w:t>
      </w:r>
      <w:r>
        <w:br/>
        <w:t>of the Government except</w:t>
      </w:r>
      <w:r>
        <w:br/>
        <w:t>to protect all in their civil rights." In a word he means</w:t>
      </w:r>
      <w:r>
        <w:br/>
        <w:t>just what we have with us.</w:t>
      </w:r>
      <w:r>
        <w:br/>
        <w:t>Saturday 22</w:t>
      </w:r>
      <w:r>
        <w:rPr>
          <w:vertAlign w:val="superscript"/>
        </w:rPr>
        <w:t>nd</w:t>
      </w:r>
      <w:r>
        <w:t xml:space="preserve"> Feb</w:t>
      </w:r>
      <w:r>
        <w:br/>
        <w:t>Gen. Haug made us another long visit</w:t>
      </w:r>
      <w:r>
        <w:br/>
        <w:t>this morning &amp; brought many curious &amp; valable [valuable] medals</w:t>
      </w:r>
      <w:r>
        <w:br/>
        <w:t>&amp; other objects of interest recently collected by him.</w:t>
      </w:r>
      <w:r>
        <w:br/>
        <w:t>Among them a sword of modern workmanship but in</w:t>
      </w:r>
      <w:r>
        <w:br/>
        <w:t>in [sic] imitation of an old Byzantine weapon. It is very</w:t>
      </w:r>
      <w:r>
        <w:br/>
        <w:t>admirable and to be presented to Garibaldi when he</w:t>
      </w:r>
      <w:r>
        <w:br/>
        <w:t>enters Venice or Rome. The Count &amp; Countess Miniscalchi</w:t>
      </w:r>
    </w:p>
    <w:p w14:paraId="45C6B6EB" w14:textId="77777777" w:rsidR="00B83290" w:rsidRDefault="00B83290" w:rsidP="00B83290">
      <w:r>
        <w:lastRenderedPageBreak/>
        <w:t>Hotel Feder</w:t>
      </w:r>
      <w:r>
        <w:br/>
        <w:t>Turin</w:t>
      </w:r>
      <w:r>
        <w:br/>
        <w:t>Dear Sir</w:t>
      </w:r>
      <w:r>
        <w:br/>
        <w:t>Will You do me the favour</w:t>
      </w:r>
      <w:r>
        <w:br/>
        <w:t>to hand these ancient coins</w:t>
      </w:r>
      <w:r>
        <w:br/>
        <w:t>to Mrs Marsh. An old Italian</w:t>
      </w:r>
      <w:r>
        <w:br/>
        <w:t>soldier begs of her to accept</w:t>
      </w:r>
      <w:r>
        <w:br/>
        <w:t>them as the tribute of a grate-</w:t>
      </w:r>
      <w:r>
        <w:br/>
        <w:t>full memory.</w:t>
      </w:r>
      <w:r>
        <w:br/>
        <w:t>"Do'nt fight against Italy"</w:t>
      </w:r>
      <w:r>
        <w:br/>
        <w:t>that Lady said to me years ago.</w:t>
      </w:r>
      <w:r>
        <w:br/>
        <w:t>The enclosed pamphlet tells You,</w:t>
      </w:r>
      <w:r>
        <w:br/>
        <w:t>that my services have been</w:t>
      </w:r>
      <w:r>
        <w:br/>
        <w:t xml:space="preserve">much too highly appreciated - </w:t>
      </w:r>
      <w:r>
        <w:br/>
        <w:t>yet I am thankfull to General</w:t>
      </w:r>
      <w:r>
        <w:br/>
        <w:t>Roselli, that he acknowledges</w:t>
      </w:r>
      <w:r>
        <w:br/>
        <w:t>the little I did, with so much</w:t>
      </w:r>
      <w:r>
        <w:br/>
        <w:t>kindness.</w:t>
      </w:r>
      <w:r>
        <w:br/>
        <w:t>I would wish to go</w:t>
      </w:r>
      <w:r>
        <w:br/>
        <w:t>to the court ball to morrow</w:t>
      </w:r>
    </w:p>
    <w:p w14:paraId="73643580" w14:textId="77777777" w:rsidR="00B83290" w:rsidRDefault="00B83290" w:rsidP="00B83290"/>
    <w:p w14:paraId="6665716C" w14:textId="77777777" w:rsidR="00B83290" w:rsidRDefault="00B83290" w:rsidP="00B83290">
      <w:r>
        <w:t>from the vicinity of Verona were my first visitors to-day. The Count</w:t>
      </w:r>
      <w:r>
        <w:br/>
        <w:t>is very learned &amp; the Countess very intelligent, and sympathizing with</w:t>
      </w:r>
      <w:r>
        <w:br/>
        <w:t>her husband's tastes and labors. She is a Venetian, beautiful</w:t>
      </w:r>
      <w:r>
        <w:br/>
        <w:t>and queenly. She says they live almost entirely in the country</w:t>
      </w:r>
      <w:r>
        <w:br/>
        <w:t>partly because the Count can best work there &amp; partly to</w:t>
      </w:r>
      <w:r>
        <w:br/>
        <w:t>keep out of the way of the intolerable petty annoyances to</w:t>
      </w:r>
      <w:r>
        <w:br/>
        <w:t>which they are subjected in the towns under the Austrian rule.</w:t>
      </w:r>
      <w:r>
        <w:br/>
        <w:t>The color came with a rush to her cheek when she spoke of</w:t>
      </w:r>
      <w:r>
        <w:br/>
        <w:t>Venice and her hopes for it. Among new visitors were</w:t>
      </w:r>
      <w:r>
        <w:br/>
        <w:t xml:space="preserve"> the Marquis Boÿl and the Countesses Castelmagno &amp; Radicati</w:t>
      </w:r>
      <w:r>
        <w:br/>
        <w:t>but [both] intelligent women and the first pretty. The great</w:t>
      </w:r>
      <w:r>
        <w:br/>
        <w:t>topic of conversation among some of the ladies was the Fancy</w:t>
      </w:r>
      <w:r>
        <w:br/>
        <w:t>Ball to be given on Friday by the Duchess de la Force at</w:t>
      </w:r>
      <w:r>
        <w:br/>
        <w:t>the Hotel Feder. All Turin seems in a stir about it, and a grand</w:t>
      </w:r>
      <w:r>
        <w:br/>
      </w:r>
      <w:r>
        <w:rPr>
          <w:u w:val="single"/>
        </w:rPr>
        <w:t>Consulta</w:t>
      </w:r>
      <w:r>
        <w:t xml:space="preserve"> was held this afternoon at the Marchesa Doria's.</w:t>
      </w:r>
      <w:r>
        <w:br/>
        <w:t>Sunday Feb. 23</w:t>
      </w:r>
      <w:r>
        <w:rPr>
          <w:vertAlign w:val="superscript"/>
        </w:rPr>
        <w:t>d</w:t>
      </w:r>
      <w:r>
        <w:br/>
        <w:t>A lovely bright soft day worthy the April</w:t>
      </w:r>
      <w:r>
        <w:br/>
        <w:t>of the poets. The sun was almost sorching and the difference</w:t>
      </w:r>
      <w:r>
        <w:br/>
        <w:t>between the air without &amp; within-doors was so great as</w:t>
      </w:r>
      <w:r>
        <w:br/>
        <w:t>to cause almost a chill when we came in from a</w:t>
      </w:r>
      <w:r>
        <w:br/>
        <w:t>drive.</w:t>
      </w:r>
      <w:r>
        <w:br/>
        <w:t>Monday Feb. 24</w:t>
      </w:r>
      <w:r>
        <w:rPr>
          <w:vertAlign w:val="superscript"/>
        </w:rPr>
        <w:t>th</w:t>
      </w:r>
      <w:r>
        <w:br/>
        <w:t>Another grand court-ball this evening to which</w:t>
      </w:r>
      <w:r>
        <w:br/>
      </w:r>
      <w:r>
        <w:lastRenderedPageBreak/>
        <w:t>I did not go of course. It was, Mr Marsh says, very fine</w:t>
      </w:r>
      <w:r>
        <w:br/>
        <w:t>and not crowded, as the armory was thrown open. This</w:t>
      </w:r>
      <w:r>
        <w:br/>
        <w:t>time Madame Benedetti was treated as her position and her merits</w:t>
      </w:r>
      <w:r>
        <w:br/>
        <w:t xml:space="preserve">deserve - she was in her place in the </w:t>
      </w:r>
      <w:r>
        <w:rPr>
          <w:u w:val="single"/>
        </w:rPr>
        <w:t>danse</w:t>
      </w:r>
      <w:r>
        <w:t xml:space="preserve"> </w:t>
      </w:r>
      <w:r>
        <w:rPr>
          <w:u w:val="single"/>
        </w:rPr>
        <w:t>d'honneur</w:t>
      </w:r>
      <w:r>
        <w:t>, and</w:t>
      </w:r>
      <w:r>
        <w:br/>
        <w:t>better still, the king himself, taking advantage of a pause in</w:t>
      </w:r>
      <w:r>
        <w:br/>
        <w:t>the dance, approached her partner, Gen. d'Angrogna, and</w:t>
      </w:r>
    </w:p>
    <w:p w14:paraId="5CBD3B16" w14:textId="77777777" w:rsidR="00B83290" w:rsidRDefault="00B83290" w:rsidP="00B83290">
      <w:r>
        <w:t>evening. A friend of mine,</w:t>
      </w:r>
      <w:r>
        <w:br/>
        <w:t>who went to enquire about</w:t>
      </w:r>
      <w:r>
        <w:br/>
        <w:t>the invitation thikets [tickets], informs</w:t>
      </w:r>
      <w:r>
        <w:br/>
        <w:t>me that the list for private</w:t>
      </w:r>
      <w:r>
        <w:br/>
        <w:t>invitations has been closed, and</w:t>
      </w:r>
      <w:r>
        <w:br/>
        <w:t>that to morrow morning</w:t>
      </w:r>
      <w:r>
        <w:br/>
        <w:t>up to ten o'clock applications</w:t>
      </w:r>
      <w:r>
        <w:br/>
        <w:t>of the Legations would be atten-</w:t>
      </w:r>
      <w:r>
        <w:br/>
        <w:t>ded.</w:t>
      </w:r>
      <w:r>
        <w:br/>
        <w:t>If my services as an</w:t>
      </w:r>
      <w:r>
        <w:br/>
        <w:t>acting Consul for the U.S.</w:t>
      </w:r>
      <w:r>
        <w:br/>
        <w:t>entitle me to such a favor,</w:t>
      </w:r>
      <w:r>
        <w:br/>
        <w:t xml:space="preserve">I leave it to Your judgement - </w:t>
      </w:r>
      <w:r>
        <w:br/>
        <w:t>anyhow I would not like to</w:t>
      </w:r>
      <w:r>
        <w:br/>
        <w:t>give You any trouble.</w:t>
      </w:r>
      <w:r>
        <w:br/>
        <w:t>My feruion and passeport</w:t>
      </w:r>
      <w:r>
        <w:br/>
        <w:t>is herewith enclosed.</w:t>
      </w:r>
      <w:r>
        <w:br/>
        <w:t>Yours very respectfully</w:t>
      </w:r>
      <w:r>
        <w:br/>
        <w:t>23. February 62</w:t>
      </w:r>
      <w:r>
        <w:br/>
        <w:t>Dear Sir</w:t>
      </w:r>
      <w:r>
        <w:br/>
        <w:t>Yours truly</w:t>
      </w:r>
      <w:r>
        <w:br/>
        <w:t xml:space="preserve">Haug </w:t>
      </w:r>
      <w:r>
        <w:br/>
        <w:t>His Excellency the</w:t>
      </w:r>
      <w:r>
        <w:br/>
        <w:t>U.S. plenipotentiary</w:t>
      </w:r>
      <w:r>
        <w:br/>
        <w:t>Minister</w:t>
      </w:r>
      <w:r>
        <w:br/>
        <w:t>G. P. Marsh</w:t>
      </w:r>
      <w:r>
        <w:br/>
        <w:t>Esquire</w:t>
      </w:r>
    </w:p>
    <w:p w14:paraId="6290A8AF" w14:textId="77777777" w:rsidR="00B83290" w:rsidRDefault="00B83290" w:rsidP="00B83290">
      <w:r>
        <w:t>requested him to present the lady to him. Madame B. was</w:t>
      </w:r>
      <w:r>
        <w:br/>
        <w:t>taken by surprise, knowing that such a proceeding on the part</w:t>
      </w:r>
      <w:r>
        <w:br/>
        <w:t>of the present king was quite unprecedented, but she performed her</w:t>
      </w:r>
      <w:r>
        <w:br/>
        <w:t>part very gracefully. After two or three minutes conversation</w:t>
      </w:r>
      <w:r>
        <w:br/>
        <w:t>the dancing recommenced, the king bowed and Gen d'Angrogno [d'Angrogna] whirled</w:t>
      </w:r>
      <w:r>
        <w:br/>
        <w:t>away his partner. This was right royally done by the 're</w:t>
      </w:r>
      <w:r>
        <w:br/>
        <w:t>galantuomo, and shows that his sense of justice is strong enough</w:t>
      </w:r>
      <w:r>
        <w:br/>
        <w:t>even to overcome his natural shrinking from certain social</w:t>
      </w:r>
      <w:r>
        <w:br/>
        <w:t>observances. What his [illegible]</w:t>
      </w:r>
      <w:r>
        <w:br/>
        <w:t>gentle</w:t>
      </w:r>
      <w:r>
        <w:br/>
        <w:t>Turinese subjects will say to this</w:t>
      </w:r>
      <w:r>
        <w:br/>
      </w:r>
      <w:r>
        <w:lastRenderedPageBreak/>
        <w:t>remains to be heard. I can fancy that even Diplomacy itself</w:t>
      </w:r>
      <w:r>
        <w:br/>
        <w:t>may feel a twinge in one of its fair members - but a</w:t>
      </w:r>
      <w:r>
        <w:br/>
        <w:t>person must</w:t>
      </w:r>
      <w:r>
        <w:br/>
        <w:t>be</w:t>
      </w:r>
      <w:r>
        <w:br/>
        <w:t xml:space="preserve">very </w:t>
      </w:r>
      <w:r>
        <w:rPr>
          <w:u w:val="single"/>
        </w:rPr>
        <w:t>egoiste</w:t>
      </w:r>
      <w:r>
        <w:t xml:space="preserve"> to envy so unassuming, sweet</w:t>
      </w:r>
      <w:r>
        <w:br/>
        <w:t>a creature as Madame Benedetti, especially after all the</w:t>
      </w:r>
      <w:r>
        <w:br/>
        <w:t>annoying things that have happened to her here.</w:t>
      </w:r>
      <w:r>
        <w:br/>
        <w:t>Tuesday 25</w:t>
      </w:r>
      <w:r>
        <w:br/>
        <w:t>The D'Addas gave a beautiful ball</w:t>
      </w:r>
      <w:r>
        <w:br/>
        <w:t>to-night, but too crowded. To me it was more agreeable</w:t>
      </w:r>
      <w:r>
        <w:br/>
        <w:t>than such places usually are. It was not a mere Piedmontese</w:t>
      </w:r>
      <w:r>
        <w:br/>
        <w:t>pack, but many persons connected with the government, and</w:t>
      </w:r>
      <w:r>
        <w:br/>
        <w:t>many from other towns in Italy were there. Count Nigra</w:t>
      </w:r>
      <w:r>
        <w:br/>
        <w:t>presented to me his sister-in-law, the beautiful Madame</w:t>
      </w:r>
      <w:r>
        <w:br/>
        <w:t>Nigra, who, common fame says, might claim to stand in</w:t>
      </w:r>
      <w:r>
        <w:br/>
        <w:t>a still closer relation to him. She is one of the prettiest</w:t>
      </w:r>
      <w:r>
        <w:br/>
        <w:t>women in Turin, and</w:t>
      </w:r>
      <w:r>
        <w:br/>
        <w:t>has an</w:t>
      </w:r>
      <w:r>
        <w:br/>
      </w:r>
      <w:r>
        <w:rPr>
          <w:strike/>
        </w:rPr>
        <w:t>of</w:t>
      </w:r>
      <w:r>
        <w:t xml:space="preserve"> excellent character so far</w:t>
      </w:r>
      <w:r>
        <w:br/>
        <w:t>as</w:t>
      </w:r>
      <w:r>
        <w:br/>
        <w:t>I know.</w:t>
      </w:r>
      <w:r>
        <w:br/>
        <w:t>We also made the acquaintance of the Comtesse Alfieri,</w:t>
      </w:r>
      <w:r>
        <w:br/>
        <w:t>the neice of Cavour - a name that still is always followed</w:t>
      </w:r>
      <w:r>
        <w:br/>
        <w:t>here by a sigh - and found her much as she had been</w:t>
      </w:r>
      <w:r>
        <w:br/>
        <w:t>discribed to us, plain &amp; ungraceful, but not positively</w:t>
      </w:r>
      <w:r>
        <w:br/>
        <w:t>repulsive. Her diamonds were blinding. The Countess St Germain</w:t>
      </w:r>
      <w:r>
        <w:br/>
        <w:t>was, as she always is, superb. She would become a throne.</w:t>
      </w:r>
    </w:p>
    <w:p w14:paraId="62A43EC7" w14:textId="77777777" w:rsidR="00B83290" w:rsidRDefault="00B83290" w:rsidP="00B83290">
      <w:r>
        <w:t>Our home news from the Burnside expedition cheers our hearts this</w:t>
      </w:r>
      <w:r>
        <w:br/>
        <w:t>week - but many others must ache even while they rejoice.</w:t>
      </w:r>
      <w:r>
        <w:br/>
        <w:t>Wednesday 26</w:t>
      </w:r>
      <w:r>
        <w:rPr>
          <w:vertAlign w:val="superscript"/>
        </w:rPr>
        <w:t>th</w:t>
      </w:r>
      <w:r>
        <w:br/>
        <w:t>Gen. Haug - who really seems more and more</w:t>
      </w:r>
      <w:r>
        <w:br/>
        <w:t>genuine the more we see of him, was with me to-day</w:t>
      </w:r>
      <w:r>
        <w:br/>
        <w:t>when Baron Plana came in to pay me a visit. The conversation</w:t>
      </w:r>
      <w:r>
        <w:br/>
        <w:t xml:space="preserve">turned on Italian politics and the </w:t>
      </w:r>
      <w:r>
        <w:rPr>
          <w:u w:val="single"/>
        </w:rPr>
        <w:t>old</w:t>
      </w:r>
      <w:r>
        <w:t xml:space="preserve"> </w:t>
      </w:r>
      <w:r>
        <w:rPr>
          <w:u w:val="single"/>
        </w:rPr>
        <w:t>man</w:t>
      </w:r>
      <w:r>
        <w:t xml:space="preserve"> </w:t>
      </w:r>
      <w:r>
        <w:rPr>
          <w:u w:val="single"/>
        </w:rPr>
        <w:t>eloquent</w:t>
      </w:r>
      <w:r>
        <w:br/>
        <w:t>was unable to let the occasion slip without giving the</w:t>
      </w:r>
      <w:r>
        <w:br/>
        <w:t>Holy Father a touch en passant. He says however</w:t>
      </w:r>
      <w:r>
        <w:br/>
        <w:t>that though the pope is no believer in Christianity, he</w:t>
      </w:r>
      <w:r>
        <w:br/>
        <w:t>still thinks he should be left in his place at Rome</w:t>
      </w:r>
      <w:r>
        <w:br/>
        <w:t>as head of the Church. As to Temporal power he should</w:t>
      </w:r>
      <w:r>
        <w:br/>
        <w:t>have none, but even with only the power that necessarily</w:t>
      </w:r>
      <w:r>
        <w:br/>
        <w:t>belongs to his spiritual office, he thinks the king of Italy</w:t>
      </w:r>
      <w:r>
        <w:br/>
        <w:t xml:space="preserve">could not live in the same city with him, and he </w:t>
      </w:r>
      <w:r>
        <w:rPr>
          <w:strike/>
        </w:rPr>
        <w:t>there</w:t>
      </w:r>
      <w:r>
        <w:br/>
        <w:t>therefore argues against the talked-of change of seat of</w:t>
      </w:r>
      <w:r>
        <w:br/>
        <w:t>Government. "Let the Pope then go to Jerusalem!" said</w:t>
      </w:r>
      <w:r>
        <w:br/>
      </w:r>
      <w:r>
        <w:lastRenderedPageBreak/>
        <w:t xml:space="preserve">Haug. "Mais, il ne croirait pas meme à Jerusalem!" - </w:t>
      </w:r>
      <w:r>
        <w:br/>
      </w:r>
      <w:r>
        <w:rPr>
          <w:u w:val="single"/>
        </w:rPr>
        <w:t>But</w:t>
      </w:r>
      <w:r>
        <w:t xml:space="preserve"> he wouldn't </w:t>
      </w:r>
      <w:r>
        <w:rPr>
          <w:u w:val="single"/>
        </w:rPr>
        <w:t>believe</w:t>
      </w:r>
      <w:r>
        <w:t xml:space="preserve"> even in Jerusalem! said the</w:t>
      </w:r>
      <w:r>
        <w:br/>
        <w:t>Baron, with a chuckle, and when he saw we all</w:t>
      </w:r>
      <w:r>
        <w:br/>
        <w:t>relished his humor, he shook my hand with the delight</w:t>
      </w:r>
      <w:r>
        <w:br/>
        <w:t>of a child. He was amused with some of Gen. Haug's</w:t>
      </w:r>
      <w:r>
        <w:br/>
        <w:t>papal statistics, among which were these. 'There have</w:t>
      </w:r>
      <w:r>
        <w:br/>
        <w:t>been from two hundred &amp; fifty to three hundred popes - out</w:t>
      </w:r>
      <w:r>
        <w:br/>
        <w:t>of these, 65 have been canonized, and out of these</w:t>
      </w:r>
      <w:r>
        <w:br/>
        <w:t>sixty five, sixty two lived before the temporal power</w:t>
      </w:r>
      <w:r>
        <w:br/>
        <w:t>of the popes was established. If then, sixty five popes</w:t>
      </w:r>
      <w:r>
        <w:br/>
        <w:t xml:space="preserve">without temporal power could furnish </w:t>
      </w:r>
      <w:r>
        <w:rPr>
          <w:u w:val="single"/>
        </w:rPr>
        <w:t>sixty</w:t>
      </w:r>
      <w:r>
        <w:t xml:space="preserve"> two saints,</w:t>
      </w:r>
      <w:r>
        <w:br/>
        <w:t xml:space="preserve">and two hundred </w:t>
      </w:r>
      <w:r>
        <w:rPr>
          <w:u w:val="single"/>
        </w:rPr>
        <w:t>with</w:t>
      </w:r>
      <w:r>
        <w:t xml:space="preserve"> </w:t>
      </w:r>
      <w:r>
        <w:rPr>
          <w:u w:val="single"/>
        </w:rPr>
        <w:t>it</w:t>
      </w:r>
      <w:r>
        <w:t xml:space="preserve">, could only furnish </w:t>
      </w:r>
      <w:r>
        <w:rPr>
          <w:u w:val="single"/>
        </w:rPr>
        <w:t>three</w:t>
      </w:r>
      <w:r>
        <w:t>, the</w:t>
      </w:r>
      <w:r>
        <w:br/>
        <w:t>logical deduction was that temporal power was not conducive</w:t>
      </w:r>
    </w:p>
    <w:p w14:paraId="52094623" w14:textId="77777777" w:rsidR="00B83290" w:rsidRDefault="00B83290" w:rsidP="00B83290">
      <w:r>
        <w:t>I omitted to give Baron Plana's statement of the</w:t>
      </w:r>
      <w:r>
        <w:br/>
        <w:t>experience of a trustworthy friend of his. "I have lived at</w:t>
      </w:r>
      <w:r>
        <w:br/>
        <w:t>Rome", said this gentleman, "through a long lifetime. I have</w:t>
      </w:r>
      <w:r>
        <w:br/>
        <w:t>known intimately 86 Cardinals and I know positively that</w:t>
      </w:r>
      <w:r>
        <w:br/>
        <w:t>out of these 86 only 4 believed in the truth of Christianity.'</w:t>
      </w:r>
    </w:p>
    <w:p w14:paraId="48D4917E" w14:textId="77777777" w:rsidR="00B83290" w:rsidRDefault="00B83290" w:rsidP="00B83290">
      <w:r>
        <w:t>to the sanctity of popes!' Our venerable friend said he came</w:t>
      </w:r>
      <w:r>
        <w:br/>
        <w:t>to see us a few days ago, "but," added he with a mischievous twinkle</w:t>
      </w:r>
      <w:r>
        <w:br/>
        <w:t>of the eye, "I forgot you were superstitious Protestants and</w:t>
      </w:r>
      <w:r>
        <w:br/>
        <w:t>came on Sunday - I did not see you of course." I assured</w:t>
      </w:r>
      <w:r>
        <w:br/>
        <w:t xml:space="preserve">him I did not think it would be a sin to see </w:t>
      </w:r>
      <w:r>
        <w:rPr>
          <w:u w:val="single"/>
        </w:rPr>
        <w:t>him</w:t>
      </w:r>
      <w:r>
        <w:t xml:space="preserve"> even of a</w:t>
      </w:r>
      <w:r>
        <w:br/>
        <w:t>sunday - and besides we might do something towards bringing</w:t>
      </w:r>
      <w:r>
        <w:br/>
        <w:t>him to the truth! He left us, full of life and cheerfulness.</w:t>
      </w:r>
      <w:r>
        <w:br/>
        <w:t>Madame Monnet came in before he went away. She is a rare</w:t>
      </w:r>
      <w:r>
        <w:br/>
        <w:t>women [sic] intellectually, and impresses me agreeably every way.</w:t>
      </w:r>
      <w:r>
        <w:br/>
        <w:t>The rumor now is that Ricasoli is firm in his seat</w:t>
      </w:r>
      <w:r>
        <w:br/>
        <w:t>again. Immense preparations are making in Turin for</w:t>
      </w:r>
      <w:r>
        <w:br/>
        <w:t>the reception of the king next week. Most of the Diplomatic</w:t>
      </w:r>
      <w:r>
        <w:br/>
        <w:t>corps are going there. While Mr Marsh was making</w:t>
      </w:r>
      <w:r>
        <w:br/>
        <w:t>a visit to Madame de Lima this morning a gentleman pres-</w:t>
      </w:r>
      <w:r>
        <w:br/>
        <w:t>-ent related the following anecdote: He was appointed one</w:t>
      </w:r>
      <w:r>
        <w:br/>
        <w:t>of a committee to go out with several ladies on a begging tour</w:t>
      </w:r>
      <w:r>
        <w:br/>
        <w:t>for the benefit of the poor. It was settled that they should go</w:t>
      </w:r>
      <w:r>
        <w:br/>
        <w:t>to every boarding house - public and private, from the largest</w:t>
      </w:r>
      <w:r>
        <w:br/>
        <w:t>hotel to the most modest private lodginghouse and carry</w:t>
      </w:r>
      <w:r>
        <w:br/>
        <w:t>their plate from guest to guest at the hour when they were</w:t>
      </w:r>
      <w:r>
        <w:br/>
        <w:t>at table. The gentleman says "We went to some startling</w:t>
      </w:r>
      <w:r>
        <w:br/>
        <w:t>looking places and encountered some rough looking</w:t>
      </w:r>
      <w:r>
        <w:br/>
        <w:t>specimens of humanity. The ladies however who</w:t>
      </w:r>
      <w:r>
        <w:br/>
        <w:t>carried around the plate went through with what they</w:t>
      </w:r>
      <w:r>
        <w:br/>
        <w:t>had undertaken without flinching. At last one of them</w:t>
      </w:r>
      <w:r>
        <w:br/>
        <w:t xml:space="preserve">approached what we should call a </w:t>
      </w:r>
      <w:r>
        <w:rPr>
          <w:u w:val="single"/>
        </w:rPr>
        <w:t>teamster</w:t>
      </w:r>
      <w:r>
        <w:t xml:space="preserve"> in New England</w:t>
      </w:r>
      <w:r>
        <w:br/>
      </w:r>
      <w:r>
        <w:lastRenderedPageBreak/>
        <w:t xml:space="preserve"> - a very coarse looking man in a blouse and with a pipe</w:t>
      </w:r>
      <w:r>
        <w:br/>
        <w:t>in his mouth. She stated her object and extended her</w:t>
      </w:r>
    </w:p>
    <w:p w14:paraId="1DDE7461" w14:textId="77777777" w:rsidR="00B83290" w:rsidRDefault="00B83290" w:rsidP="00B83290">
      <w:r>
        <w:t xml:space="preserve">A friend has just pronounced the anecdote of the </w:t>
      </w:r>
      <w:r>
        <w:rPr>
          <w:u w:val="single"/>
        </w:rPr>
        <w:t>quêteuse</w:t>
      </w:r>
      <w:r>
        <w:br/>
        <w:t xml:space="preserve">to be a </w:t>
      </w:r>
      <w:r>
        <w:rPr>
          <w:u w:val="single"/>
        </w:rPr>
        <w:t>Joe</w:t>
      </w:r>
      <w:r>
        <w:t xml:space="preserve"> </w:t>
      </w:r>
      <w:r>
        <w:rPr>
          <w:u w:val="single"/>
        </w:rPr>
        <w:t>Miller</w:t>
      </w:r>
      <w:r>
        <w:t>, to be found in some of the memoirs of</w:t>
      </w:r>
      <w:r>
        <w:br/>
        <w:t>Louis fourteenth. It is difficult to catch Mr Marsh in</w:t>
      </w:r>
      <w:r>
        <w:br/>
        <w:t>this way and I shall be rather amused if for once in his life</w:t>
      </w:r>
      <w:r>
        <w:br/>
        <w:t>he has failed to recognize stolen property.</w:t>
      </w:r>
    </w:p>
    <w:p w14:paraId="7A236C66" w14:textId="77777777" w:rsidR="00B83290" w:rsidRDefault="00B83290" w:rsidP="00B83290">
      <w:r>
        <w:t>plate. The man took his pipe from his mouth, looked at</w:t>
      </w:r>
      <w:r>
        <w:br/>
        <w:t>her fiercely and rudely and then said with a harsh voice</w:t>
      </w:r>
      <w:r>
        <w:br/>
        <w:t>as he handed her a five franc piece. "Pour vos beaux</w:t>
      </w:r>
      <w:r>
        <w:br/>
        <w:t>yeux la quêteuse!" "Merci" said the lady, taking the money,</w:t>
      </w:r>
      <w:r>
        <w:br/>
        <w:t>and adding as quick as thought "et maintenant pour</w:t>
      </w:r>
      <w:r>
        <w:br/>
        <w:t>les pauvres," and she extended the plate again.</w:t>
      </w:r>
      <w:r>
        <w:br/>
        <w:t>Without a moments hesitation the man took from</w:t>
      </w:r>
      <w:r>
        <w:br/>
        <w:t>his pocket a napoleon and made this second offering</w:t>
      </w:r>
      <w:r>
        <w:br/>
        <w:t>with a better grace than the first.</w:t>
      </w:r>
      <w:r>
        <w:br/>
        <w:t>Thursday 27</w:t>
      </w:r>
      <w:r>
        <w:rPr>
          <w:vertAlign w:val="superscript"/>
        </w:rPr>
        <w:t>th</w:t>
      </w:r>
      <w:r>
        <w:t xml:space="preserve"> Feb.</w:t>
      </w:r>
      <w:r>
        <w:br/>
        <w:t>I have just had a long visit from Mlle</w:t>
      </w:r>
      <w:r>
        <w:br/>
        <w:t>Arbesser, the gouvernante of the Princess Margaret of Genoa.</w:t>
      </w:r>
      <w:r>
        <w:br/>
        <w:t>She spoke with much apparent freedom of her position</w:t>
      </w:r>
      <w:r>
        <w:br/>
        <w:t xml:space="preserve">here - is very happy with the Duchess, </w:t>
      </w:r>
      <w:r>
        <w:rPr>
          <w:strike/>
        </w:rPr>
        <w:t>of</w:t>
      </w:r>
      <w:r>
        <w:t xml:space="preserve"> whose mental and</w:t>
      </w:r>
      <w:r>
        <w:br/>
        <w:t xml:space="preserve">moral qualities she </w:t>
      </w:r>
      <w:r>
        <w:rPr>
          <w:strike/>
        </w:rPr>
        <w:t>speal</w:t>
      </w:r>
      <w:r>
        <w:t xml:space="preserve"> praises </w:t>
      </w:r>
      <w:r>
        <w:rPr>
          <w:strike/>
        </w:rPr>
        <w:t>she</w:t>
      </w:r>
      <w:r>
        <w:t xml:space="preserve"> most warmly - and</w:t>
      </w:r>
      <w:r>
        <w:br/>
        <w:t>also with her little pupil now nine or ten years old, but</w:t>
      </w:r>
      <w:r>
        <w:br/>
        <w:t xml:space="preserve">she complains bitterly of the </w:t>
      </w:r>
      <w:r>
        <w:rPr>
          <w:u w:val="single"/>
        </w:rPr>
        <w:t>etiquette</w:t>
      </w:r>
      <w:r>
        <w:t>. Among other curious</w:t>
      </w:r>
      <w:r>
        <w:br/>
        <w:t>facts with regard to royal training in this ninteenth century she</w:t>
      </w:r>
      <w:r>
        <w:br/>
        <w:t>states. - The Princess Maria Pia - and the same was true of</w:t>
      </w:r>
      <w:r>
        <w:br/>
        <w:t>the princess Margaret when she first took charge of her - is</w:t>
      </w:r>
      <w:r>
        <w:br/>
        <w:t>never allowed to be left one moment to herself - not even</w:t>
      </w:r>
      <w:r>
        <w:br/>
        <w:t>to say her prayers. When she is dressing one of her gouvernantes</w:t>
      </w:r>
      <w:r>
        <w:br/>
        <w:t>must be present, with the dressing maid and the princess</w:t>
      </w:r>
      <w:r>
        <w:br/>
        <w:t>must on no account address a word to this maid. If she</w:t>
      </w:r>
      <w:r>
        <w:br/>
        <w:t xml:space="preserve">wishes to communicate with her </w:t>
      </w:r>
      <w:r>
        <w:rPr>
          <w:strike/>
        </w:rPr>
        <w:t>in any way</w:t>
      </w:r>
      <w:r>
        <w:t xml:space="preserve"> it must be through</w:t>
      </w:r>
      <w:r>
        <w:br/>
        <w:t>the lady in attendance. If, by any chance this lady is called</w:t>
      </w:r>
      <w:r>
        <w:br/>
        <w:t>away, she must on no account leave the princess till another</w:t>
      </w:r>
      <w:r>
        <w:br/>
        <w:t>gouvernante has already entered the room. She is allowed no</w:t>
      </w:r>
      <w:r>
        <w:br/>
        <w:t>companionship with persons of her own age not even in the presence</w:t>
      </w:r>
    </w:p>
    <w:p w14:paraId="3C0289FA" w14:textId="77777777" w:rsidR="00B83290" w:rsidRDefault="00B83290" w:rsidP="00B83290">
      <w:r>
        <w:t xml:space="preserve">of </w:t>
      </w:r>
      <w:r>
        <w:rPr>
          <w:strike/>
        </w:rPr>
        <w:t>oth</w:t>
      </w:r>
      <w:r>
        <w:t xml:space="preserve"> all those watchful eyes, because she has no equals in rank.</w:t>
      </w:r>
      <w:r>
        <w:br/>
        <w:t>She prays aloud for a quarter of an hour morning and evening</w:t>
      </w:r>
      <w:r>
        <w:br/>
        <w:t>Aves &amp; Paternosters etc etc, but she is not allowed to pray for</w:t>
      </w:r>
      <w:r>
        <w:br/>
        <w:t>her father! Mlle Arbesser says she has remonstrated with</w:t>
      </w:r>
      <w:r>
        <w:br/>
        <w:t>the Duchess on the subject of the Princess Margaret, that the</w:t>
      </w:r>
      <w:r>
        <w:br/>
        <w:t>Duchess says it was to bring about a different state of things</w:t>
      </w:r>
      <w:r>
        <w:br/>
        <w:t xml:space="preserve">that she sent for a governess who had </w:t>
      </w:r>
      <w:r>
        <w:rPr>
          <w:u w:val="single"/>
        </w:rPr>
        <w:t>not</w:t>
      </w:r>
      <w:r>
        <w:t xml:space="preserve"> been educated at</w:t>
      </w:r>
      <w:r>
        <w:br/>
      </w:r>
      <w:r>
        <w:lastRenderedPageBreak/>
        <w:t xml:space="preserve">the </w:t>
      </w:r>
      <w:r>
        <w:rPr>
          <w:u w:val="single"/>
        </w:rPr>
        <w:t>Sacre</w:t>
      </w:r>
      <w:r>
        <w:t xml:space="preserve"> </w:t>
      </w:r>
      <w:r>
        <w:rPr>
          <w:u w:val="single"/>
        </w:rPr>
        <w:t>Coeur</w:t>
      </w:r>
      <w:r>
        <w:t xml:space="preserve"> etc. and she has allowed the Princess to</w:t>
      </w:r>
      <w:r>
        <w:br/>
        <w:t>be alone sometimes, to be dressed by her maid with</w:t>
      </w:r>
      <w:r>
        <w:br/>
        <w:t>out</w:t>
      </w:r>
      <w:r>
        <w:br/>
        <w:t>a third</w:t>
      </w:r>
      <w:r>
        <w:br/>
        <w:t>person present, and to speak to her on any subject connected</w:t>
      </w:r>
      <w:r>
        <w:br/>
        <w:t>with her dressing &amp; dress. She has also obtained for her</w:t>
      </w:r>
      <w:r>
        <w:br/>
        <w:t>the privilege of having 2 or three girls of her own age</w:t>
      </w:r>
      <w:r>
        <w:br/>
        <w:t>to play with</w:t>
      </w:r>
      <w:r>
        <w:br/>
        <w:t>her,</w:t>
      </w:r>
      <w:r>
        <w:br/>
        <w:t>and the little creature is enraptured with</w:t>
      </w:r>
      <w:r>
        <w:br/>
        <w:t>this new pleasure which she has once a week. The</w:t>
      </w:r>
      <w:r>
        <w:br/>
        <w:t>prince - her little brother - has a harder fate still. He has</w:t>
      </w:r>
      <w:r>
        <w:br/>
        <w:t>four governors - one of whom must always be with him, besides</w:t>
      </w:r>
      <w:r>
        <w:br/>
        <w:t>two gens d'armes, who constantly attend him as servants</w:t>
      </w:r>
      <w:r>
        <w:br/>
        <w:t>and guard. Mlle says that a few days after she entered</w:t>
      </w:r>
      <w:r>
        <w:br/>
        <w:t>upon her duties as governess it was proposed that she</w:t>
      </w:r>
      <w:r>
        <w:br/>
        <w:t>and General della Rovere - one of the governors - should</w:t>
      </w:r>
      <w:r>
        <w:br/>
        <w:t>drive out with the prince and princess. The governess</w:t>
      </w:r>
      <w:r>
        <w:br/>
      </w:r>
      <w:r>
        <w:rPr>
          <w:strike/>
        </w:rPr>
        <w:t>handed</w:t>
      </w:r>
      <w:r>
        <w:br/>
        <w:t>made</w:t>
      </w:r>
      <w:r>
        <w:br/>
        <w:t>the princess</w:t>
      </w:r>
      <w:r>
        <w:br/>
        <w:t>get</w:t>
      </w:r>
      <w:r>
        <w:br/>
        <w:t>into the carriage first, as she was</w:t>
      </w:r>
      <w:r>
        <w:br/>
        <w:t>some years older than the prince without taking into account</w:t>
      </w:r>
      <w:r>
        <w:br/>
        <w:t>her sex. General della Rovere exclaimed in astonishment</w:t>
      </w:r>
      <w:r>
        <w:br/>
        <w:t>"Mais Mademoiselle que faites vous! it is for the prince to</w:t>
      </w:r>
      <w:r>
        <w:br/>
        <w:t>enter first, and Madame Margaret, already quite a tall</w:t>
      </w:r>
      <w:r>
        <w:br/>
        <w:t xml:space="preserve">girl was obliged to </w:t>
      </w:r>
      <w:r>
        <w:rPr>
          <w:strike/>
        </w:rPr>
        <w:t>lea</w:t>
      </w:r>
      <w:r>
        <w:t xml:space="preserve"> get out of the carriage and allow her</w:t>
      </w:r>
      <w:r>
        <w:br/>
        <w:t>five year old brother to take precedence, and the place</w:t>
      </w:r>
      <w:r>
        <w:br/>
        <w:t>of honor. On her return, Mille Arbesser stated the case to</w:t>
      </w:r>
    </w:p>
    <w:p w14:paraId="48741E80" w14:textId="77777777" w:rsidR="00B83290" w:rsidRDefault="00B83290" w:rsidP="00B83290">
      <w:r>
        <w:t>the Duchess, who declared that the princess from her sex and</w:t>
      </w:r>
      <w:r>
        <w:br/>
        <w:t>age was entitled to precedence on such occasions. General della</w:t>
      </w:r>
      <w:r>
        <w:br/>
        <w:t>Rovere [illegible] would not give up the question. Momentous parch-</w:t>
      </w:r>
      <w:r>
        <w:br/>
        <w:t>-ments were consulted and the Duchess was decided down</w:t>
      </w:r>
      <w:r>
        <w:br/>
        <w:t>She cut the knot however by giving orders that the prince</w:t>
      </w:r>
      <w:r>
        <w:br/>
        <w:t>and princess should not hereafter go in the same carriage.</w:t>
      </w:r>
      <w:r>
        <w:br/>
        <w:t>Mlle Arbesser also complains of the intense bigotry that</w:t>
      </w:r>
      <w:r>
        <w:br/>
        <w:t>has been instilled into these children especially into the little</w:t>
      </w:r>
      <w:r>
        <w:br/>
        <w:t>prince. She says she was showing him the portraits of</w:t>
      </w:r>
      <w:r>
        <w:br/>
        <w:t>reigning sovereigns the other day and as she turned over</w:t>
      </w:r>
      <w:r>
        <w:br/>
        <w:t>to the Queen of England, the little fellow said "Ah voilà</w:t>
      </w:r>
      <w:r>
        <w:br/>
        <w:t>un mauvaise femme! Je ne veux pas la regarder!" "Why</w:t>
      </w:r>
      <w:r>
        <w:br/>
        <w:t>do you think her a bad woman?" said the governess. "She is</w:t>
      </w:r>
      <w:r>
        <w:br/>
        <w:t>a Protestant." said the boy, "and the abbé says she and</w:t>
      </w:r>
      <w:r>
        <w:br/>
      </w:r>
      <w:r>
        <w:lastRenderedPageBreak/>
        <w:t>all Protestants are bad." Mlle Arbesser says she is a</w:t>
      </w:r>
      <w:r>
        <w:br/>
        <w:t>Catholic herself, but she was shocked at such teachings</w:t>
      </w:r>
      <w:r>
        <w:br/>
        <w:t>and reported the circumstance to the Duchess who immediately</w:t>
      </w:r>
      <w:r>
        <w:br/>
        <w:t>called the prince and told him that he must not believe</w:t>
      </w:r>
      <w:r>
        <w:br/>
        <w:t xml:space="preserve">such things of Protestants, whoever might tell him so - </w:t>
      </w:r>
      <w:r>
        <w:br/>
        <w:t>that Protestants were mistaken about some things but that</w:t>
      </w:r>
      <w:r>
        <w:br/>
        <w:t>they were good people and no good Christian could hate them.</w:t>
      </w:r>
      <w:r>
        <w:br/>
        <w:t>The poor Duchess however has no voice in the education of this</w:t>
      </w:r>
      <w:r>
        <w:br/>
        <w:t>boy except her own personal influence over him. Another odd</w:t>
      </w:r>
      <w:r>
        <w:br/>
        <w:t>piece of etiquette was told me by this lady. She says: Once</w:t>
      </w:r>
      <w:r>
        <w:br/>
        <w:t>when she was driving with the little Princess Marguret</w:t>
      </w:r>
      <w:r>
        <w:br/>
        <w:t>they met a royal carriage containing the Princess Maria</w:t>
      </w:r>
      <w:r>
        <w:br/>
        <w:t>Pia, and her governess. Mlle Arbesser rose in her carriage</w:t>
      </w:r>
      <w:r>
        <w:br/>
        <w:t>but the little princess Marguret cried out frantically:</w:t>
      </w:r>
      <w:r>
        <w:br/>
        <w:t>"Mais Mademoiselle, saluez aussi avec la portière, saluez</w:t>
      </w:r>
    </w:p>
    <w:p w14:paraId="29C2F6CF" w14:textId="77777777" w:rsidR="00B83290" w:rsidRDefault="00B83290" w:rsidP="00B83290">
      <w:r>
        <w:t>avec la portière" The poor governess had no idea of the</w:t>
      </w:r>
      <w:r>
        <w:br/>
        <w:t>meaning of this order and before it could be explained</w:t>
      </w:r>
      <w:r>
        <w:br/>
        <w:t>it was too late to obey. She was told afterwards what she should</w:t>
      </w:r>
      <w:r>
        <w:br/>
        <w:t>have done. The window of the carriage should have been lowered</w:t>
      </w:r>
      <w:r>
        <w:br/>
        <w:t>if it were up - should have been raised</w:t>
      </w:r>
      <w:r>
        <w:br/>
        <w:t>and lowered</w:t>
      </w:r>
      <w:r>
        <w:br/>
        <w:t>if it were down.</w:t>
      </w:r>
      <w:r>
        <w:br/>
        <w:t>And this, be it known to posterity is the royal salute of</w:t>
      </w:r>
      <w:r>
        <w:br/>
        <w:t xml:space="preserve">the 'portière!' I scarcely know at which most to wonder - </w:t>
      </w:r>
      <w:r>
        <w:br/>
        <w:t>at the things related, or at the imprudence of the narrator</w:t>
      </w:r>
      <w:r>
        <w:br/>
        <w:t>who had never talked half an hour with me before. I should</w:t>
      </w:r>
      <w:r>
        <w:br/>
        <w:t>be glad of the opportunity of learning from such confidences, if the</w:t>
      </w:r>
      <w:r>
        <w:br/>
        <w:t>old proverb about turning cat and pan were not</w:t>
      </w:r>
      <w:r>
        <w:br/>
        <w:t>always</w:t>
      </w:r>
      <w:r>
        <w:br/>
        <w:t>present to me</w:t>
      </w:r>
      <w:r>
        <w:br/>
        <w:t>on such occasions.</w:t>
      </w:r>
      <w:r>
        <w:br/>
        <w:t>Friday Feb. 28.</w:t>
      </w:r>
      <w:r>
        <w:br/>
        <w:t>I was not well enough to see visitors today and</w:t>
      </w:r>
      <w:r>
        <w:br/>
        <w:t>so missed Madame de Bunsen whom I wished to see.</w:t>
      </w:r>
      <w:r>
        <w:br/>
        <w:t>Mr Marsh paid a few visits and persists in liking the Pied-</w:t>
      </w:r>
      <w:r>
        <w:br/>
        <w:t>-montese ladies notwithstanding the general complaint of</w:t>
      </w:r>
      <w:r>
        <w:br/>
        <w:t>foreigners.</w:t>
      </w:r>
      <w:r>
        <w:br/>
        <w:t>Saturday Marsh 1</w:t>
      </w:r>
      <w:r>
        <w:rPr>
          <w:vertAlign w:val="superscript"/>
        </w:rPr>
        <w:t>st</w:t>
      </w:r>
      <w:r>
        <w:br/>
        <w:t>I was obliged to give up my weekely recep-</w:t>
      </w:r>
      <w:r>
        <w:br/>
        <w:t>-tion today, feeling quite unable to dress and sit up so long.</w:t>
      </w:r>
      <w:r>
        <w:br/>
        <w:t>Mr Marsh however saw two gentlemen from Terre-Haute,</w:t>
      </w:r>
      <w:r>
        <w:br/>
        <w:t>acquaintances of Alexander, and though I missed them my-</w:t>
      </w:r>
      <w:r>
        <w:br/>
        <w:t>-self I hope to see them at dinner on Monday.</w:t>
      </w:r>
      <w:r>
        <w:br/>
        <w:t>Sunday March 2</w:t>
      </w:r>
      <w:r>
        <w:rPr>
          <w:vertAlign w:val="superscript"/>
        </w:rPr>
        <w:t>nd</w:t>
      </w:r>
      <w:r>
        <w:br/>
      </w:r>
      <w:r>
        <w:lastRenderedPageBreak/>
        <w:t>The Ministry is announced as dissolved.</w:t>
      </w:r>
      <w:r>
        <w:br/>
        <w:t>We are pained to learn this, and our fears for Italy will</w:t>
      </w:r>
    </w:p>
    <w:p w14:paraId="378322AA" w14:textId="77777777" w:rsidR="00B83290" w:rsidRDefault="00B83290" w:rsidP="00B83290">
      <w:r>
        <w:t>be very great if Ratazzi is really placed at the helm of state</w:t>
      </w:r>
      <w:r>
        <w:br/>
        <w:t>in such threatening times as these. The news from Rome</w:t>
      </w:r>
      <w:r>
        <w:br/>
        <w:t xml:space="preserve">for some days has been of a character to excite uneasiness - </w:t>
      </w:r>
      <w:r>
        <w:br/>
        <w:t>and who shall wonder if this long suffering, patient people</w:t>
      </w:r>
      <w:r>
        <w:br/>
        <w:t>explode at last. The fall of the Ministry will not be likely</w:t>
      </w:r>
      <w:r>
        <w:br/>
        <w:t>to have a soothing effect upon that people. The</w:t>
      </w:r>
      <w:r>
        <w:br/>
        <w:t>masking this afternoon was gay but in every respect quiet and</w:t>
      </w:r>
      <w:r>
        <w:br/>
        <w:t>orderly. Every piazza and every street was filled to overflowing,</w:t>
      </w:r>
      <w:r>
        <w:br/>
        <w:t>but there were no noisy brawls, no signs of drunkenness.</w:t>
      </w:r>
      <w:r>
        <w:br/>
        <w:t>There was a Coronation of Petrarch in the Piazza Castello,</w:t>
      </w:r>
      <w:r>
        <w:br/>
        <w:t>but we did not see it. The day was a balmy as May, and</w:t>
      </w:r>
      <w:r>
        <w:br/>
        <w:t>we had no fires in the house except at morning and evening.</w:t>
      </w:r>
      <w:r>
        <w:br/>
        <w:t>Monday March 3</w:t>
      </w:r>
      <w:r>
        <w:rPr>
          <w:vertAlign w:val="superscript"/>
        </w:rPr>
        <w:t>rd</w:t>
      </w:r>
      <w:r>
        <w:br/>
        <w:t>Mr Cook and Mr Freeman dined with us</w:t>
      </w:r>
      <w:r>
        <w:br/>
        <w:t xml:space="preserve">today, and we were glad to find Americans so </w:t>
      </w:r>
      <w:r>
        <w:rPr>
          <w:u w:val="single"/>
        </w:rPr>
        <w:t>all</w:t>
      </w:r>
      <w:r>
        <w:t xml:space="preserve"> </w:t>
      </w:r>
      <w:r>
        <w:rPr>
          <w:u w:val="single"/>
        </w:rPr>
        <w:t>right</w:t>
      </w:r>
      <w:r>
        <w:br/>
        <w:t>in their general impressions from what they had seen</w:t>
      </w:r>
      <w:r>
        <w:br/>
        <w:t>abroad, but more especially in their home politics. They are</w:t>
      </w:r>
      <w:r>
        <w:br/>
        <w:t xml:space="preserve">men of a class very difficult to be met with in Europe - </w:t>
      </w:r>
      <w:r>
        <w:br/>
        <w:t>men evidently born in humble life, but by no means lacking in</w:t>
      </w:r>
      <w:r>
        <w:br/>
        <w:t>refinment, with much knowledge of the world and an amount</w:t>
      </w:r>
      <w:r>
        <w:br/>
        <w:t>of reading almost never found in the Old World except among</w:t>
      </w:r>
      <w:r>
        <w:br/>
        <w:t>mere scholars. We did not go out to look after the Carnival</w:t>
      </w:r>
      <w:r>
        <w:br/>
        <w:t>which is still in full tide today.</w:t>
      </w:r>
      <w:r>
        <w:br/>
        <w:t>Tuesday Marsh 4</w:t>
      </w:r>
      <w:r>
        <w:rPr>
          <w:vertAlign w:val="superscript"/>
        </w:rPr>
        <w:t>th</w:t>
      </w:r>
      <w:r>
        <w:br/>
        <w:t>Mr Marsh went quite early this morning</w:t>
      </w:r>
      <w:r>
        <w:br/>
        <w:t>to see that great power of his age - Garibaldi, who came to</w:t>
      </w:r>
      <w:r>
        <w:br/>
        <w:t>town yesterday. It is said Ricasoli sent for him as soon as he</w:t>
      </w:r>
    </w:p>
    <w:p w14:paraId="3CD5A7D4" w14:textId="77777777" w:rsidR="00B83290" w:rsidRDefault="00B83290" w:rsidP="00B83290">
      <w:r>
        <w:t>had resigned, in order to talk over the affairs of Italy with</w:t>
      </w:r>
      <w:r>
        <w:br/>
        <w:t>him and to urge upon him the necessity of restraining</w:t>
      </w:r>
      <w:r>
        <w:br/>
        <w:t>his partisans from committing any imprudence. Mr Marsh</w:t>
      </w:r>
      <w:r>
        <w:br/>
        <w:t xml:space="preserve"> - who I fancy had made up his mind to see a little of the</w:t>
      </w:r>
      <w:r>
        <w:br/>
        <w:t>dramatic - was struck by the quiet, genuine dignity of this</w:t>
      </w:r>
      <w:r>
        <w:br/>
        <w:t>great man. There was nothing of over self-consciousness about him</w:t>
      </w:r>
      <w:r>
        <w:br/>
        <w:t>He was in the well known red shirt with a becoming cap, and</w:t>
      </w:r>
      <w:r>
        <w:br/>
        <w:t>a military cloak over his shoulders. He dismissed the crowd</w:t>
      </w:r>
      <w:r>
        <w:br/>
        <w:t>about him in order to talk with Mr Marsh alone. He ex-</w:t>
      </w:r>
      <w:r>
        <w:br/>
        <w:t>-pressed the deepest interest in the American struggle and</w:t>
      </w:r>
      <w:r>
        <w:br/>
        <w:t>declared that nothing but the reasons already given could have</w:t>
      </w:r>
      <w:r>
        <w:br/>
        <w:t>prevented him from taking part in it. Mr Marsh stayed with him but</w:t>
      </w:r>
      <w:r>
        <w:br/>
        <w:t>a short time as there were so many eagerly waiting their turn. He</w:t>
      </w:r>
      <w:r>
        <w:br/>
        <w:t>leaves town at once, but as he thinks of spending a part of the summer in</w:t>
      </w:r>
      <w:r>
        <w:br/>
        <w:t>Genoa I hope we may see more of him. The Carnival was</w:t>
      </w:r>
      <w:r>
        <w:br/>
      </w:r>
      <w:r>
        <w:lastRenderedPageBreak/>
        <w:t>very lively all day - the more so from its being lawful to throw</w:t>
      </w:r>
      <w:r>
        <w:br/>
      </w:r>
      <w:r>
        <w:rPr>
          <w:u w:val="single"/>
        </w:rPr>
        <w:t>coriandoli</w:t>
      </w:r>
      <w:r>
        <w:t xml:space="preserve"> - the </w:t>
      </w:r>
      <w:r>
        <w:rPr>
          <w:u w:val="single"/>
        </w:rPr>
        <w:t>confetti</w:t>
      </w:r>
      <w:r>
        <w:t xml:space="preserve"> of Rome - in most of the principle</w:t>
      </w:r>
      <w:r>
        <w:br/>
        <w:t xml:space="preserve">streets. There was nothing corresponding to the </w:t>
      </w:r>
      <w:r>
        <w:rPr>
          <w:u w:val="single"/>
        </w:rPr>
        <w:t>moccoli</w:t>
      </w:r>
      <w:r>
        <w:t xml:space="preserve"> of Rome in</w:t>
      </w:r>
      <w:r>
        <w:br/>
        <w:t>the evening, but at ten o'clock an imposing procession headed by</w:t>
      </w:r>
      <w:r>
        <w:br/>
        <w:t>two stupendous cars passed through the great streets and squares.</w:t>
      </w:r>
      <w:r>
        <w:br/>
        <w:t>In one of these cars, elevated to a very great hight [sic] stood a giant</w:t>
      </w:r>
      <w:r>
        <w:br/>
        <w:t xml:space="preserve">figure called the </w:t>
      </w:r>
      <w:r>
        <w:rPr>
          <w:u w:val="single"/>
        </w:rPr>
        <w:t>carnevale</w:t>
      </w:r>
      <w:r>
        <w:t>. He was surrounded by fantastic</w:t>
      </w:r>
      <w:r>
        <w:br/>
        <w:t>figures, impish and fiendish, that would defy all description,</w:t>
      </w:r>
      <w:r>
        <w:br/>
      </w:r>
      <w:r>
        <w:rPr>
          <w:strike/>
        </w:rPr>
        <w:t>all</w:t>
      </w:r>
      <w:r>
        <w:t xml:space="preserve"> and the whole was illuminated by countless colored lights.</w:t>
      </w:r>
      <w:r>
        <w:br/>
        <w:t>The other car, scarcely less brilliant contained the musicians.</w:t>
      </w:r>
      <w:r>
        <w:br/>
        <w:t xml:space="preserve"> - then came a procession</w:t>
      </w:r>
      <w:r>
        <w:rPr>
          <w:strike/>
        </w:rPr>
        <w:t>s</w:t>
      </w:r>
      <w:r>
        <w:t xml:space="preserve"> of several hundred persons, all</w:t>
      </w:r>
      <w:r>
        <w:br/>
        <w:t>carrying chinese lanterns. About midnight they reached the</w:t>
      </w:r>
      <w:r>
        <w:br/>
        <w:t>Piazza Castello, where an immense pile was erected. The pleth-</w:t>
      </w:r>
    </w:p>
    <w:p w14:paraId="6B944236" w14:textId="77777777" w:rsidR="00B83290" w:rsidRDefault="00B83290" w:rsidP="00B83290">
      <w:r>
        <w:t>-oric carnevale was lifted to the top of this pile, - a multitude</w:t>
      </w:r>
      <w:r>
        <w:br/>
        <w:t>of fireworks were played off, and in a few minutes, the whole</w:t>
      </w:r>
      <w:r>
        <w:br/>
        <w:t>mass was enveloped in flames, the tens of thousands of spec-</w:t>
      </w:r>
      <w:r>
        <w:br/>
        <w:t>-tators raising shout upon shout as the monster was con-</w:t>
      </w:r>
      <w:r>
        <w:br/>
        <w:t>-sumed. The masked balls, etc were kept up till morning,</w:t>
      </w:r>
      <w:r>
        <w:br/>
        <w:t>but there were no disturbances of any kind.</w:t>
      </w:r>
      <w:r>
        <w:br/>
        <w:t>Wednesday March 5</w:t>
      </w:r>
      <w:r>
        <w:br/>
        <w:t>Every thing quiet today except a murmur of</w:t>
      </w:r>
      <w:r>
        <w:br/>
        <w:t>dissatisfaction at the new Ministry. It has not been well</w:t>
      </w:r>
      <w:r>
        <w:br/>
        <w:t>received in most of the large cities of Italy. But this people</w:t>
      </w:r>
      <w:r>
        <w:br/>
        <w:t>have shown such a noble spirit thus far that we</w:t>
      </w:r>
      <w:r>
        <w:br/>
        <w:t>have good reason to hope they will wait with patience before</w:t>
      </w:r>
      <w:r>
        <w:br/>
        <w:t>condemning the new Ministry. As to Ricasoli, there is no danger</w:t>
      </w:r>
      <w:r>
        <w:br/>
        <w:t>that any personal consideration will make him forget for a mo-</w:t>
      </w:r>
      <w:r>
        <w:br/>
        <w:t>-ment the best interests of his country. He will support the</w:t>
      </w:r>
      <w:r>
        <w:br/>
        <w:t>ministry as far as he can do so conscienciously.</w:t>
      </w:r>
      <w:r>
        <w:br/>
        <w:t>Thursday March 6</w:t>
      </w:r>
      <w:r>
        <w:rPr>
          <w:vertAlign w:val="superscript"/>
        </w:rPr>
        <w:t>th</w:t>
      </w:r>
      <w:r>
        <w:t xml:space="preserve"> -</w:t>
      </w:r>
      <w:r>
        <w:br/>
        <w:t>Though I have made it a rule to say little</w:t>
      </w:r>
      <w:r>
        <w:br/>
        <w:t>in this journal of American affairs, the news for a day or two past</w:t>
      </w:r>
      <w:r>
        <w:br/>
        <w:t>calls at least for an expression of thanksgiving. Italian matters</w:t>
      </w:r>
      <w:r>
        <w:br/>
        <w:t>are full of uncertainty. One says the overthrow of Ricasoli is a</w:t>
      </w:r>
      <w:r>
        <w:br/>
        <w:t>mere palace intrigue, at the bottom of which is the witch of</w:t>
      </w:r>
      <w:r>
        <w:br/>
        <w:t>Montcaliere, others say she has been the tool in the hands</w:t>
      </w:r>
      <w:r>
        <w:br/>
        <w:t>of the Emperor, others still that it has been brought about</w:t>
      </w:r>
      <w:r>
        <w:br/>
        <w:t>by the settled conviction of the liberal party that more active</w:t>
      </w:r>
      <w:r>
        <w:br/>
        <w:t>measures must be adopted and that the king has acted</w:t>
      </w:r>
      <w:r>
        <w:br/>
        <w:t>calmly on the advice of the wisest counsellers within his</w:t>
      </w:r>
    </w:p>
    <w:p w14:paraId="31BCF56C" w14:textId="77777777" w:rsidR="00B83290" w:rsidRDefault="00B83290" w:rsidP="00B83290">
      <w:r>
        <w:t>reach. Alas! if the truth is so difficult to find even here with</w:t>
      </w:r>
      <w:r>
        <w:br/>
        <w:t>plenty of persons ready to swear that they know positively all</w:t>
      </w:r>
      <w:r>
        <w:br/>
        <w:t>about it, through their own eyes and ears, how does posterity</w:t>
      </w:r>
      <w:r>
        <w:br/>
        <w:t>ever find out the real facts in such cases.</w:t>
      </w:r>
      <w:r>
        <w:br/>
      </w:r>
      <w:r>
        <w:lastRenderedPageBreak/>
        <w:t>Friday March 7</w:t>
      </w:r>
      <w:r>
        <w:rPr>
          <w:vertAlign w:val="superscript"/>
        </w:rPr>
        <w:t>th</w:t>
      </w:r>
      <w:r>
        <w:br/>
        <w:t>Today the new Ministry was expected to announce its</w:t>
      </w:r>
      <w:r>
        <w:br/>
        <w:t>programme and the street in front of the Chambers was quite thronged.</w:t>
      </w:r>
      <w:r>
        <w:br/>
        <w:t>Every thing continued quiet. Ratazzi's address was very good but</w:t>
      </w:r>
      <w:r>
        <w:br/>
        <w:t>dealt only in generals. Ricasoli made a short speech which was received</w:t>
      </w:r>
      <w:r>
        <w:br/>
        <w:t>with much applause. Mrs Tottenham gave me a curious</w:t>
      </w:r>
      <w:r>
        <w:br/>
        <w:t>anecdote of a Piedmontese family in Turin. San Margarita</w:t>
      </w:r>
      <w:r>
        <w:br/>
        <w:t xml:space="preserve">I think is the name. It seems they are </w:t>
      </w:r>
      <w:r>
        <w:rPr>
          <w:u w:val="single"/>
        </w:rPr>
        <w:t>codinissimi</w:t>
      </w:r>
      <w:r>
        <w:t>, and have</w:t>
      </w:r>
      <w:r>
        <w:br/>
        <w:t>always held themselves somewhat aloof even from most of the P.</w:t>
      </w:r>
      <w:r>
        <w:br/>
        <w:t xml:space="preserve">nobility. Since the day when royalty itself distributed the </w:t>
      </w:r>
      <w:r>
        <w:rPr>
          <w:strike/>
        </w:rPr>
        <w:t>loges</w:t>
      </w:r>
      <w:r>
        <w:t xml:space="preserve"> boxes</w:t>
      </w:r>
      <w:r>
        <w:br/>
        <w:t>at the Teatro Regio they have ceased to be seen at the theatre. For</w:t>
      </w:r>
      <w:r>
        <w:br/>
        <w:t>years they have lived in almost more than monkish seclusion.</w:t>
      </w:r>
      <w:r>
        <w:br/>
        <w:t>This winter a son of the house married - the lady insisted on</w:t>
      </w:r>
      <w:r>
        <w:br/>
        <w:t>going to the Royal Theatre - the family were scandalized - the wil</w:t>
      </w:r>
      <w:r>
        <w:rPr>
          <w:strike/>
        </w:rPr>
        <w:t>l</w:t>
      </w:r>
      <w:r>
        <w:t>ful</w:t>
      </w:r>
      <w:r>
        <w:br/>
        <w:t>bride had her way, and as she carried her husband in triumph through</w:t>
      </w:r>
      <w:r>
        <w:br/>
        <w:t>the streets of Turin at nine o'clock in the evening the happy man</w:t>
      </w:r>
      <w:r>
        <w:br/>
      </w:r>
      <w:r>
        <w:rPr>
          <w:strike/>
        </w:rPr>
        <w:t>exclaimed</w:t>
      </w:r>
      <w:r>
        <w:br/>
        <w:t>burst into exclamations</w:t>
      </w:r>
      <w:r>
        <w:br/>
        <w:t>at the sight of the lighted streets which he beheld for</w:t>
      </w:r>
      <w:r>
        <w:br/>
        <w:t>the first time in his life! I have just asked a native of</w:t>
      </w:r>
      <w:r>
        <w:br/>
        <w:t>Lombardy who has long lived in Turin if such a story could</w:t>
      </w:r>
      <w:r>
        <w:br/>
        <w:t>be true. He says "Of course I cannot vouch for this case,</w:t>
      </w:r>
      <w:r>
        <w:br/>
        <w:t xml:space="preserve">but I assure you it </w:t>
      </w:r>
      <w:r>
        <w:rPr>
          <w:u w:val="single"/>
        </w:rPr>
        <w:t>may</w:t>
      </w:r>
      <w:r>
        <w:t xml:space="preserve"> very well be true.</w:t>
      </w:r>
      <w:r>
        <w:br/>
        <w:t>Madame de Boÿl, who has just returned from Paris, gives</w:t>
      </w:r>
      <w:r>
        <w:br/>
        <w:t>an amusing account of a conversation of hers with an old friend</w:t>
      </w:r>
      <w:r>
        <w:br/>
        <w:t>of the Fauburg St Germain. "How do you manage about churchgoing</w:t>
      </w:r>
      <w:r>
        <w:br/>
        <w:t>said the curious Parisian. "Why I go either in my carriage or on foot</w:t>
      </w:r>
      <w:r>
        <w:br/>
        <w:t>as I like" answered the Marquise Boÿl. "But," says her friend, "how do you</w:t>
      </w:r>
      <w:r>
        <w:br/>
        <w:t>get into the church?" Further explanations followed from which it appeared that</w:t>
      </w:r>
      <w:r>
        <w:br/>
        <w:t>the enlightened Frenchwoman believed that all the churches in Italy had been</w:t>
      </w:r>
      <w:r>
        <w:br/>
        <w:t xml:space="preserve">closed by the Garibaldians, and that no </w:t>
      </w:r>
      <w:r>
        <w:rPr>
          <w:u w:val="single"/>
        </w:rPr>
        <w:t>priest</w:t>
      </w:r>
      <w:r>
        <w:t xml:space="preserve"> every dared appear in the streets.</w:t>
      </w:r>
    </w:p>
    <w:p w14:paraId="392007FA" w14:textId="77777777" w:rsidR="00B83290" w:rsidRDefault="00B83290" w:rsidP="00B83290">
      <w:r>
        <w:fldChar w:fldCharType="begin"/>
      </w:r>
      <w:r>
        <w:instrText xml:space="preserve"> INDEX \e "</w:instrText>
      </w:r>
      <w:r>
        <w:tab/>
        <w:instrText>" \c "1" \z "1031"</w:instrText>
      </w:r>
      <w:r>
        <w:fldChar w:fldCharType="separate"/>
      </w:r>
      <w:r>
        <w:fldChar w:fldCharType="end"/>
      </w:r>
    </w:p>
    <w:p w14:paraId="4513FAE7" w14:textId="77777777" w:rsidR="00B83290" w:rsidRDefault="00B83290"/>
    <w:p w14:paraId="5169590C" w14:textId="77777777" w:rsidR="000726DD" w:rsidRDefault="000726DD"/>
    <w:p w14:paraId="518A0B88" w14:textId="77777777" w:rsidR="000726DD" w:rsidRDefault="00000000">
      <w:r>
        <w:fldChar w:fldCharType="begin"/>
      </w:r>
      <w:r>
        <w:instrText xml:space="preserve"> INDEX \e "</w:instrText>
      </w:r>
      <w:r>
        <w:tab/>
        <w:instrText>" \c "1" \z "1031"</w:instrText>
      </w:r>
      <w:r>
        <w:fldChar w:fldCharType="separate"/>
      </w:r>
      <w:r>
        <w:fldChar w:fldCharType="end"/>
      </w:r>
    </w:p>
    <w:sectPr w:rsidR="000726DD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6DD"/>
    <w:rsid w:val="000726DD"/>
    <w:rsid w:val="003E4007"/>
    <w:rsid w:val="00B83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2447CC"/>
  <w15:docId w15:val="{7CD89F51-0B37-9F4B-A1AB-809E66AC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1CD9"/>
  </w:style>
  <w:style w:type="character" w:customStyle="1" w:styleId="Heading1Char">
    <w:name w:val="Heading 1 Char"/>
    <w:basedOn w:val="DefaultParagraphFont"/>
    <w:link w:val="Heading1"/>
    <w:uiPriority w:val="9"/>
    <w:rsid w:val="00841CD9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1CD9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156082" w:themeColor="accent1"/>
      </w:pBdr>
      <w:spacing w:after="300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41CD9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156082" w:themeColor="accent1"/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45</Pages>
  <Words>14754</Words>
  <Characters>84103</Characters>
  <Application>Microsoft Office Word</Application>
  <DocSecurity>0</DocSecurity>
  <Lines>700</Lines>
  <Paragraphs>197</Paragraphs>
  <ScaleCrop>false</ScaleCrop>
  <Company/>
  <LinksUpToDate>false</LinksUpToDate>
  <CharactersWithSpaces>98660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Chris Burns (he/him)</cp:lastModifiedBy>
  <cp:revision>2</cp:revision>
  <dcterms:created xsi:type="dcterms:W3CDTF">2024-09-21T12:55:00Z</dcterms:created>
  <dcterms:modified xsi:type="dcterms:W3CDTF">2024-09-21T12:55:00Z</dcterms:modified>
</cp:coreProperties>
</file>