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da97d50" w14:textId="3da97d50">
      <w:pPr>
        <w15:collapsed w:val="false"/>
      </w:pP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8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/>
      </w:r>
    </w:p>
    <w:p>
      <w:r>
        <w:rPr>
          <w:b w:val="true"/>
        </w:rPr>
        <w:t xml:space="preserve">W</w:t>
      </w:r>
      <w:r>
        <w:rPr>
          <w:b w:val="true"/>
        </w:rPr>
        <w:t xml:space="preserve">h</w:t>
      </w:r>
      <w:r>
        <w:rPr>
          <w:b w:val="true"/>
        </w:rPr>
        <w:t xml:space="preserve">a</w:t>
      </w:r>
      <w:r>
        <w:rPr>
          <w:b w:val="true"/>
        </w:rPr>
        <w:t xml:space="preserve">t</w:t>
      </w:r>
      <w:r>
        <w:rPr>
          <w:b w:val="true"/>
        </w:rPr>
        <w:t xml:space="preserve"> </w:t>
      </w:r>
      <w:r>
        <w:rPr>
          <w:b w:val="true"/>
        </w:rPr>
        <w:t xml:space="preserve">N</w:t>
      </w:r>
      <w:r>
        <w:rPr>
          <w:b w:val="true"/>
        </w:rPr>
        <w:t xml:space="preserve">e</w:t>
      </w:r>
      <w:r>
        <w:rPr>
          <w:b w:val="true"/>
        </w:rPr>
        <w:t xml:space="preserve">g</w:t>
      </w:r>
      <w:r>
        <w:rPr>
          <w:b w:val="true"/>
        </w:rPr>
        <w:t xml:space="preserve">r</w:t>
      </w:r>
      <w:r>
        <w:rPr>
          <w:b w:val="true"/>
        </w:rPr>
        <w:t xml:space="preserve">o</w:t>
      </w:r>
      <w:r>
        <w:rPr>
          <w:b w:val="true"/>
        </w:rPr>
        <w:t xml:space="preserve">e</w:t>
      </w:r>
      <w:r>
        <w:rPr>
          <w:b w:val="true"/>
        </w:rPr>
        <w:t xml:space="preserve">s</w:t>
      </w:r>
      <w:r>
        <w:rPr>
          <w:b w:val="true"/>
        </w:rPr>
        <w:t xml:space="preserve"> </w:t>
      </w:r>
      <w:r>
        <w:rPr>
          <w:b w:val="true"/>
        </w:rPr>
        <w:t xml:space="preserve">c</w:t>
      </w:r>
      <w:r>
        <w:rPr>
          <w:b w:val="true"/>
        </w:rPr>
        <w:t xml:space="preserve">a</w:t>
      </w:r>
      <w:r>
        <w:rPr>
          <w:b w:val="true"/>
        </w:rPr>
        <w:t xml:space="preserve">n</w:t>
      </w:r>
      <w:r>
        <w:rPr>
          <w:b w:val="true"/>
        </w:rPr>
        <w:t xml:space="preserve"> </w:t>
      </w:r>
      <w:r>
        <w:rPr>
          <w:b w:val="true"/>
        </w:rPr>
        <w:t xml:space="preserve">D</w:t>
      </w:r>
      <w:r>
        <w:rPr>
          <w:b w:val="true"/>
        </w:rPr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$</w:t>
      </w:r>
      <w:r>
        <w:rPr/>
        <w:t xml:space="preserve">6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/>
    <w:p/>
    <w:p/>
    <w:p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)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-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)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)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9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)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)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x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)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)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,</w:t>
      </w:r>
      <w:r>
        <w:rPr/>
        <w:t xml:space="preserve">)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z</w:t>
      </w:r>
      <w:r>
        <w:rPr/>
        <w:t xml:space="preserve">y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)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(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)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!</w:t>
      </w:r>
      <w:r>
        <w:rPr/>
        <w:t xml:space="preserve"/>
      </w:r>
    </w:p>
    <w:p/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é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é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o</w:t>
      </w:r>
      <w:r>
        <w:rPr>
          <w:strike w:val="true"/>
        </w:rPr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ó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)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</w:p>
    <w:p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/>
        <w:t xml:space="preserve"/>
      </w:r>
      <w:br/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</w:p>
    <w:p>
      <w:r>
        <w:rPr/>
        <w:t xml:space="preserve">[</w:t>
      </w:r>
      <w:r>
        <w:rPr/>
        <w:t xml:space="preserve">*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*</w:t>
      </w:r>
      <w:r>
        <w:rPr/>
        <w:t xml:space="preserve">]</w:t>
      </w:r>
      <w:r>
        <w:rPr/>
        <w:t xml:space="preserve"/>
      </w:r>
      <w:br/>
      <w:br/>
      <w:br/>
    </w:p>
    <w:p>
      <w:r>
        <w:rPr/>
        <w:t xml:space="preserve">3</w:t>
      </w:r>
      <w:r>
        <w:rPr/>
        <w:t xml:space="preserve"/>
      </w:r>
      <w:br/>
      <w:br/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ê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?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y</w:t>
      </w:r>
      <w:r>
        <w:rPr>
          <w:strike w:val="true"/>
        </w:rPr>
        <w:t xml:space="preserve">r</w:t>
      </w:r>
      <w:r>
        <w:rPr>
          <w:strike w:val="true"/>
        </w:rPr>
        <w:t xml:space="preserve">i</w:t>
      </w:r>
      <w:r>
        <w:rPr>
          <w:strike w:val="true"/>
        </w:rPr>
        <w:t xml:space="preserve">l</w:t>
      </w:r>
      <w:r>
        <w:rPr>
          <w:strike w:val="true"/>
        </w:rPr>
        <w:t xml:space="preserve">'</w:t>
      </w:r>
      <w:r>
        <w:rPr>
          <w:strike w:val="true"/>
        </w:rPr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'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e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r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>
          <w:strike w:val="true"/>
        </w:rPr>
        <w:t xml:space="preserve">s</w:t>
      </w:r>
      <w:r>
        <w:rPr>
          <w:strike w:val="true"/>
        </w:rPr>
        <w:t xml:space="preserve">i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strike w:val="true"/>
        </w:rPr>
        <w:t xml:space="preserve">d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/>
        <w:t xml:space="preserve"/>
      </w:r>
    </w:p>
    <w:p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'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u</w:t>
      </w:r>
      <w:r>
        <w:rPr>
          <w:strike w:val="true"/>
        </w:rPr>
        <w:t xml:space="preserve">r</w:t>
      </w:r>
      <w:r>
        <w:rPr>
          <w:strike w:val="true"/>
        </w:rPr>
        <w:t xml:space="preserve">s</w:t>
      </w:r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]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à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-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!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y</w:t>
      </w:r>
      <w:r>
        <w:rPr/>
        <w:t xml:space="preserve">p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-</w:t>
      </w:r>
      <w:r>
        <w:rPr/>
        <w:t xml:space="preserve">v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>
          <w:vertAlign w:val="superscript"/>
        </w:rPr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g</w:t>
      </w:r>
      <w:r>
        <w:rPr/>
        <w:t xml:space="preserve">]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</w:p>
    <w:p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>
          <w:strike w:val="true"/>
        </w:rPr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</w:p>
    <w:p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-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?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vertAlign w:val="superscript"/>
        </w:rPr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vertAlign w:val="superscript"/>
        </w:rPr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-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/>
      </w:r>
    </w:p>
    <w:p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>
          <w:u w:val="single"/>
        </w:rPr>
        <w:t xml:space="preserve">y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n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?</w:t>
      </w:r>
      <w:r>
        <w:rPr/>
        <w:t xml:space="preserve">?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4</w:t>
      </w:r>
      <w:r>
        <w:rPr/>
        <w:t xml:space="preserve">6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"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-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p</w:t>
      </w:r>
      <w:r>
        <w:rPr>
          <w:u w:val="single"/>
        </w:rPr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y</w:t>
      </w:r>
      <w:r>
        <w:rPr>
          <w:u w:val="single"/>
        </w:rPr>
        <w:t xml:space="preserve">m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s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"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u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</w:p>
    <w:p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>
          <w:strike w:val="true"/>
        </w:rPr>
        <w:t xml:space="preserve">v</w:t>
      </w:r>
      <w:r>
        <w:rPr>
          <w:strike w:val="true"/>
        </w:rPr>
        <w:t xml:space="preserve">i</w:t>
      </w:r>
      <w:r>
        <w:rPr>
          <w:strike w:val="true"/>
        </w:rPr>
        <w:t xml:space="preserve">l</w:t>
      </w:r>
      <w:r>
        <w:rPr>
          <w:strike w:val="true"/>
        </w:rPr>
        <w:t xml:space="preserve">l</w:t>
      </w:r>
      <w:r>
        <w:rPr>
          <w:strike w:val="true"/>
        </w:rPr>
        <w:t xml:space="preserve">a</w:t>
      </w:r>
      <w:r>
        <w:rPr>
          <w:strike w:val="true"/>
        </w:rPr>
        <w:t xml:space="preserve">,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e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6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é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g</w:t>
      </w:r>
      <w:r>
        <w:rPr>
          <w:strike w:val="true"/>
        </w:rPr>
        <w:t xml:space="preserve">r</w:t>
      </w:r>
      <w:r>
        <w:rPr>
          <w:strike w:val="true"/>
        </w:rPr>
        <w:t xml:space="preserve">a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a</w:t>
      </w:r>
      <w:r>
        <w:rPr>
          <w:strike w:val="true"/>
        </w:rPr>
        <w:t xml:space="preserve">i</w:t>
      </w:r>
      <w:r>
        <w:rPr>
          <w:strike w:val="true"/>
        </w:rPr>
        <w:t xml:space="preserve">d</w:t>
      </w:r>
      <w:r>
        <w:rPr>
          <w:strike w:val="true"/>
        </w:rPr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P</w:t>
      </w:r>
      <w:r>
        <w:rPr>
          <w:u w:val="single"/>
        </w:rPr>
        <w:t xml:space="preserve">h</w:t>
      </w:r>
      <w:r>
        <w:rPr>
          <w:u w:val="single"/>
        </w:rPr>
        <w:t xml:space="preserve">y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o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h</w:t>
      </w:r>
      <w:r>
        <w:rPr>
          <w:u w:val="single"/>
        </w:rPr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'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>
          <w:strike w:val="true"/>
        </w:rPr>
        <w:t xml:space="preserve">n</w:t>
      </w:r>
      <w:r>
        <w:rPr>
          <w:strike w:val="true"/>
        </w:rPr>
        <w:t xml:space="preserve">i</w:t>
      </w:r>
      <w:r>
        <w:rPr>
          <w:strike w:val="true"/>
        </w:rPr>
        <w:t xml:space="preserve">g</w:t>
      </w:r>
      <w:r>
        <w:rPr>
          <w:strike w:val="true"/>
        </w:rPr>
        <w:t xml:space="preserve">h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a</w:t>
      </w:r>
      <w:r>
        <w:rPr>
          <w:strike w:val="true"/>
        </w:rPr>
        <w:t xml:space="preserve">h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/>
      </w:r>
    </w:p>
    <w:p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'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é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é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n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z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'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ê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!</w:t>
      </w:r>
      <w:r>
        <w:rPr/>
        <w:t xml:space="preserve">"</w:t>
      </w:r>
      <w:r>
        <w:rPr/>
        <w:t xml:space="preserve"/>
      </w:r>
    </w:p>
    <w:p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'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/>
        <w:t xml:space="preserve">'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z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à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h</w:t>
      </w:r>
      <w:r>
        <w:rPr>
          <w:strike w:val="true"/>
        </w:rPr>
        <w:t xml:space="preserve">o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</w:p>
    <w:p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é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?</w:t>
      </w:r>
      <w:r>
        <w:rPr/>
        <w:t xml:space="preserve">"</w:t>
      </w:r>
      <w:r>
        <w:rPr/>
        <w:t xml:space="preserve"/>
      </w:r>
      <w:br/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'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/>
      </w:r>
    </w:p>
    <w:p>
      <w:r>
        <w:rPr/>
        <w:t xml:space="preserve">"</w:t>
      </w:r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p</w:t>
      </w:r>
      <w:r>
        <w:rPr>
          <w:strike w:val="true"/>
        </w:rPr>
        <w:t xml:space="preserve">l</w:t>
      </w:r>
      <w:r>
        <w:rPr>
          <w:strike w:val="true"/>
        </w:rPr>
        <w:t xml:space="preserve">i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/>
        <w:t xml:space="preserve"/>
      </w:r>
      <w:br/>
      <w:r>
        <w:rPr/>
        <w:t xml:space="preserve">"</w:t>
      </w:r>
      <w:r>
        <w:rPr/>
        <w:t xml:space="preserve">e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j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a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v</w:t>
      </w:r>
      <w:r>
        <w:rPr/>
        <w:t xml:space="preserve">é</w:t>
      </w:r>
      <w:r>
        <w:rPr/>
        <w:t xml:space="preserve">e</w:t>
      </w:r>
      <w:r>
        <w:rPr/>
        <w:t xml:space="preserve"> </w:t>
      </w:r>
      <w:r>
        <w:rPr/>
        <w:t xml:space="preserve">à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e</w:t>
      </w:r>
      <w:r>
        <w:rPr>
          <w:strike w:val="true"/>
        </w:rPr>
        <w:t xml:space="preserve">e</w:t>
      </w:r>
      <w:r>
        <w:rPr>
          <w:strike w:val="true"/>
        </w:rPr>
        <w:t xml:space="preserve">m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(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u</w:t>
      </w:r>
      <w:r>
        <w:rPr>
          <w:u w:val="single"/>
        </w:rPr>
        <w:t xml:space="preserve">k</w:t>
      </w:r>
      <w:r>
        <w:rPr>
          <w:u w:val="single"/>
        </w:rPr>
        <w:t xml:space="preserve">e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_</w:t>
      </w:r>
      <w:r>
        <w:rPr/>
        <w:t xml:space="preserve">_</w:t>
      </w:r>
      <w:r>
        <w:rPr/>
        <w:t xml:space="preserve"/>
      </w:r>
      <w:br/>
      <w:r>
        <w:rPr/>
        <w:t xml:space="preserve">"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w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"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>
          <w:strike w:val="true"/>
        </w:rPr>
        <w:t xml:space="preserve">A</w:t>
      </w:r>
      <w:r>
        <w:rPr>
          <w:strike w:val="true"/>
        </w:rPr>
        <w:t xml:space="preserve">p</w:t>
      </w:r>
      <w:r>
        <w:rPr>
          <w:strike w:val="true"/>
        </w:rPr>
        <w:t xml:space="preserve">r</w:t>
      </w:r>
      <w:r>
        <w:rPr>
          <w:strike w:val="true"/>
        </w:rPr>
        <w:t xml:space="preserve">i</w:t>
      </w:r>
      <w:r>
        <w:rPr>
          <w:strike w:val="true"/>
        </w:rPr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x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z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]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m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-</w:t>
      </w:r>
      <w:r>
        <w:rPr/>
        <w:t xml:space="preserve">-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é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j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é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>-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'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z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'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-</w:t>
      </w:r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'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é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>
          <w:vertAlign w:val="superscript"/>
        </w:rPr>
        <w:t xml:space="preserve">i</w:t>
      </w:r>
      <w:r>
        <w:rPr>
          <w:vertAlign w:val="superscript"/>
        </w:rPr>
        <w:t xml:space="preserve">d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n</w:t>
      </w:r>
      <w:r>
        <w:rPr>
          <w:vertAlign w:val="superscript"/>
        </w:rPr>
        <w:t xml:space="preserve">i</w:t>
      </w:r>
      <w:r>
        <w:rPr/>
        <w:t xml:space="preserve"/>
      </w:r>
    </w:p>
    <w:p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-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k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u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-</w:t>
      </w:r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m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]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>
          <w:strike w:val="true"/>
        </w:rPr>
        <w:t xml:space="preserve">t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v</w:t>
      </w:r>
      <w:r>
        <w:rPr>
          <w:u w:val="single"/>
        </w:rPr>
        <w:t xml:space="preserve">y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y</w:t>
      </w:r>
      <w:r>
        <w:rPr/>
        <w:t xml:space="preserve">é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u</w:t>
      </w:r>
      <w:r>
        <w:rPr/>
        <w:t xml:space="preserve">a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z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</w:p>
    <w:p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e</w:t>
      </w:r>
      <w:r>
        <w:rPr>
          <w:strike w:val="true"/>
        </w:rPr>
        <w:t xml:space="preserve">x</w:t>
      </w:r>
      <w:r>
        <w:rPr>
          <w:strike w:val="true"/>
        </w:rPr>
        <w:t xml:space="preserve">c</w:t>
      </w:r>
      <w:r>
        <w:rPr>
          <w:strike w:val="true"/>
        </w:rPr>
        <w:t xml:space="preserve">u</w:t>
      </w:r>
      <w:r>
        <w:rPr>
          <w:strike w:val="true"/>
        </w:rPr>
        <w:t xml:space="preserve">r</w:t>
      </w:r>
      <w:r>
        <w:rPr>
          <w:strike w:val="true"/>
        </w:rPr>
        <w:t xml:space="preserve">t</w:t>
      </w:r>
      <w:r>
        <w:rPr>
          <w:strike w:val="true"/>
        </w:rPr>
        <w:t xml:space="preserve">i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y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f</w:t>
      </w:r>
      <w:r>
        <w:rPr/>
        <w:t xml:space="preserve">!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u</w:t>
      </w:r>
      <w:r>
        <w:rPr>
          <w:strike w:val="true"/>
        </w:rPr>
        <w:t xml:space="preserve">c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y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y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[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o</w:t>
      </w:r>
      <w:r>
        <w:rPr>
          <w:strike w:val="true"/>
        </w:rPr>
        <w:t xml:space="preserve">r</w:t>
      </w:r>
      <w:r>
        <w:rPr>
          <w:strike w:val="true"/>
        </w:rPr>
        <w:t xml:space="preserve">g</w:t>
      </w:r>
      <w:r>
        <w:rPr>
          <w:strike w:val="true"/>
        </w:rPr>
        <w:t xml:space="preserve">e</w:t>
      </w:r>
      <w:r>
        <w:rPr>
          <w:strike w:val="true"/>
        </w:rPr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n</w:t>
      </w:r>
      <w:r>
        <w:rPr>
          <w:strike w:val="true"/>
        </w:rPr>
        <w:t xml:space="preserve">o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y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>
          <w:strike w:val="true"/>
        </w:rPr>
        <w:t xml:space="preserve">S</w:t>
      </w:r>
      <w:r>
        <w:rPr>
          <w:strike w:val="true"/>
        </w:rPr>
        <w:t xml:space="preserve">a</w:t>
      </w:r>
      <w:r>
        <w:rPr>
          <w:strike w:val="true"/>
        </w:rPr>
        <w:t xml:space="preserve">u</w:t>
      </w:r>
      <w:r>
        <w:rPr>
          <w:strike w:val="true"/>
        </w:rPr>
        <w:t xml:space="preserve">t</w:t>
      </w:r>
      <w:r>
        <w:rPr>
          <w:strike w:val="true"/>
        </w:rPr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'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"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a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n</w:t>
      </w:r>
      <w:r>
        <w:rPr>
          <w:strike w:val="true"/>
        </w:rPr>
        <w:t xml:space="preserve">o</w:t>
      </w:r>
      <w:r>
        <w:rPr>
          <w:strike w:val="true"/>
        </w:rPr>
        <w:t xml:space="preserve">m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]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-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/>
      </w:r>
    </w:p>
    <w:p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z</w:t>
      </w:r>
      <w:r>
        <w:rPr/>
        <w:t xml:space="preserve">k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u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7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7</w:t>
      </w:r>
      <w:r>
        <w:rPr/>
        <w:t xml:space="preserve">5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'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é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/>
        <w:t xml:space="preserve"/>
      </w:r>
    </w:p>
    <w:p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c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é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r</w:t>
      </w:r>
      <w:r>
        <w:rPr/>
        <w:t xml:space="preserve">a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k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</w:p>
    <w:p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-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f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á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r</w:t>
      </w:r>
      <w:r>
        <w:rPr>
          <w:strike w:val="true"/>
        </w:rPr>
        <w:t xml:space="preserve">u</w:t>
      </w:r>
      <w:r>
        <w:rPr>
          <w:strike w:val="true"/>
        </w:rPr>
        <w:t xml:space="preserve">l</w:t>
      </w:r>
      <w:r>
        <w:rPr>
          <w:strike w:val="true"/>
        </w:rPr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!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</w:p>
    <w:p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b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!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"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q</w:t>
      </w:r>
      <w:r>
        <w:rPr>
          <w:strike w:val="true"/>
        </w:rPr>
        <w:t xml:space="preserve">u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[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o</w:t>
      </w:r>
      <w:r>
        <w:rPr/>
        <w:t xml:space="preserve"/>
      </w:r>
      <w:br/>
      <w:r>
        <w:rPr>
          <w:strike w:val="true"/>
        </w:rPr>
        <w:t xml:space="preserve">w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!</w:t>
      </w:r>
      <w:r>
        <w:rPr/>
        <w:t xml:space="preserve"/>
      </w:r>
    </w:p>
    <w:p/>
    <w:p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!</w:t>
      </w:r>
      <w:r>
        <w:rPr/>
        <w:t xml:space="preserve"/>
      </w:r>
      <w:br/>
      <w:r>
        <w:rPr/>
        <w:t xml:space="preserve">C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v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q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u</w:t>
      </w:r>
      <w:r>
        <w:rPr/>
        <w:t xml:space="preserve">z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;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u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o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?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?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?</w:t>
      </w:r>
      <w:r>
        <w:rPr/>
        <w:t xml:space="preserve">?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v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?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 </w:t>
      </w:r>
      <w:r>
        <w:rPr/>
        <w:t xml:space="preserve">z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p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?</w:t>
      </w:r>
      <w:r>
        <w:rPr/>
        <w:t xml:space="preserve">?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s</w:t>
      </w:r>
      <w:r>
        <w:rPr/>
        <w:t xml:space="preserve">?</w:t>
      </w:r>
      <w:r>
        <w:rPr/>
        <w:t xml:space="preserve">?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?</w:t>
      </w:r>
      <w:r>
        <w:rPr/>
        <w:t xml:space="preserve">t</w:t>
      </w:r>
      <w:r>
        <w:rPr/>
        <w:t xml:space="preserve">e</w:t>
      </w:r>
      <w:r>
        <w:rPr/>
        <w:t xml:space="preserve">z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/>
      </w:r>
    </w:p>
    <w:p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!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?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</w:p>
    <w:p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?</w:t>
      </w:r>
      <w:r>
        <w:rPr/>
        <w:t xml:space="preserve">"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b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>
          <w:strike w:val="true"/>
        </w:rPr>
        <w:t xml:space="preserve">s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/>
        <w:t xml:space="preserve">w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p</w:t>
      </w:r>
      <w:r>
        <w:rPr>
          <w:strike w:val="true"/>
        </w:rPr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e</w:t>
      </w:r>
      <w:r>
        <w:rPr>
          <w:u w:val="single"/>
        </w:rPr>
        <w:t xml:space="preserve">y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'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-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</w:p>
    <w:p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!</w:t>
      </w:r>
      <w:r>
        <w:rPr/>
        <w:t xml:space="preserve">"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