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94b828" w14:textId="3394b828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