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a5cd81" w14:textId="31a5cd81">
      <w:pPr>
        <w15:collapsed w:val="false"/>
      </w:pP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/>
      </w:r>
      <w:br/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6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6</w:t>
      </w:r>
      <w:r>
        <w:rPr/>
        <w:t xml:space="preserve">6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—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»</w:t>
      </w:r>
      <w:r>
        <w:rPr/>
        <w:t xml:space="preserve"/>
      </w:r>
      <w:br/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.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3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3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3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5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”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—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—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)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4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>—</w:t>
      </w:r>
      <w:r>
        <w:rPr/>
        <w:t xml:space="preserve">2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(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“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6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*</w:t>
      </w:r>
      <w:r>
        <w:rPr/>
        <w:t xml:space="preserve"> </w:t>
      </w:r>
      <w:r>
        <w:rPr/>
        <w:t xml:space="preserve">*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(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„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—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“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T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“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“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“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—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”</w:t>
      </w:r>
      <w:r>
        <w:rPr/>
        <w:t xml:space="preserve">—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”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-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“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—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“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ś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’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R</w:t>
      </w:r>
      <w:r>
        <w:rPr/>
        <w:t xml:space="preserve">É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É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6</w:t>
      </w:r>
      <w:r>
        <w:rPr/>
        <w:t xml:space="preserve">2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“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”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—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½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—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“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—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—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—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“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”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“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“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—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—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½</w:t>
      </w:r>
      <w:r>
        <w:rPr/>
        <w:t xml:space="preserve">/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E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—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—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—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—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§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?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“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—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(</w:t>
      </w:r>
      <w:r>
        <w:rPr/>
        <w:t xml:space="preserve">h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(</w:t>
      </w:r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—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—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)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b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c</w:t>
      </w:r>
      <w:r>
        <w:rPr/>
        <w:t xml:space="preserve">)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—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“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”</w:t>
      </w:r>
      <w:r>
        <w:rPr/>
        <w:t xml:space="preserve">—</w:t>
      </w:r>
      <w:r>
        <w:rPr/>
        <w:t xml:space="preserve">“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”</w:t>
      </w:r>
      <w:r>
        <w:rPr/>
        <w:t xml:space="preserve">—</w:t>
      </w:r>
      <w:r>
        <w:rPr/>
        <w:t xml:space="preserve">“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“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”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—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“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”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—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—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—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¬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¬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.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﻿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ą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¬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4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¬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>4</w:t>
      </w:r>
      <w:r>
        <w:rPr/>
        <w:t xml:space="preserve">4</w:t>
      </w:r>
      <w:r>
        <w:rPr/>
        <w:t xml:space="preserve">—</w:t>
      </w:r>
      <w:r>
        <w:rPr/>
        <w:t xml:space="preserve">7</w:t>
      </w:r>
      <w:r>
        <w:rPr/>
        <w:t xml:space="preserve">9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